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EC997" w14:textId="77777777" w:rsidR="003F09D7" w:rsidRDefault="00DD1392" w:rsidP="00483EDD">
      <w:pPr>
        <w:pStyle w:val="afa"/>
        <w:spacing w:before="0" w:line="240" w:lineRule="auto"/>
        <w:contextualSpacing/>
        <w:jc w:val="center"/>
        <w:rPr>
          <w:rFonts w:ascii="Times New Roman" w:hAnsi="Times New Roman"/>
          <w:color w:val="auto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E46CE4C" wp14:editId="0998D6D5">
            <wp:simplePos x="0" y="0"/>
            <wp:positionH relativeFrom="column">
              <wp:posOffset>-925195</wp:posOffset>
            </wp:positionH>
            <wp:positionV relativeFrom="page">
              <wp:posOffset>67945</wp:posOffset>
            </wp:positionV>
            <wp:extent cx="7205980" cy="10494645"/>
            <wp:effectExtent l="0" t="0" r="0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5980" cy="1049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37519" w14:textId="11DA5656" w:rsidR="00AD3623" w:rsidRDefault="00AD3623" w:rsidP="00483EDD">
      <w:pPr>
        <w:pStyle w:val="afa"/>
        <w:spacing w:before="0" w:line="240" w:lineRule="auto"/>
        <w:contextualSpacing/>
        <w:jc w:val="center"/>
        <w:rPr>
          <w:rFonts w:ascii="Times New Roman" w:hAnsi="Times New Roman"/>
          <w:color w:val="auto"/>
        </w:rPr>
      </w:pPr>
      <w:r w:rsidRPr="008770AB">
        <w:rPr>
          <w:rFonts w:ascii="Times New Roman" w:hAnsi="Times New Roman"/>
          <w:color w:val="auto"/>
        </w:rPr>
        <w:lastRenderedPageBreak/>
        <w:t>Содержание</w:t>
      </w:r>
    </w:p>
    <w:p w14:paraId="06EFE8D9" w14:textId="58EC1CCE" w:rsidR="00AD3623" w:rsidRDefault="00AD3623" w:rsidP="00AD3623">
      <w:pPr>
        <w:rPr>
          <w:lang w:val="x-none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6"/>
        <w:gridCol w:w="8175"/>
        <w:gridCol w:w="471"/>
      </w:tblGrid>
      <w:tr w:rsidR="00AD3623" w:rsidRPr="00D10C9E" w14:paraId="42C061AD" w14:textId="77777777" w:rsidTr="00143E3F">
        <w:tc>
          <w:tcPr>
            <w:tcW w:w="426" w:type="dxa"/>
            <w:shd w:val="clear" w:color="auto" w:fill="auto"/>
          </w:tcPr>
          <w:p w14:paraId="3CC4791D" w14:textId="77777777" w:rsidR="00AD3623" w:rsidRPr="00D10C9E" w:rsidRDefault="00AD3623" w:rsidP="001E7B65">
            <w:pPr>
              <w:rPr>
                <w:b/>
                <w:sz w:val="28"/>
                <w:szCs w:val="28"/>
                <w:lang w:eastAsia="ru-RU"/>
              </w:rPr>
            </w:pPr>
            <w:r w:rsidRPr="00D10C9E">
              <w:rPr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75" w:type="dxa"/>
            <w:shd w:val="clear" w:color="auto" w:fill="auto"/>
          </w:tcPr>
          <w:p w14:paraId="586734C9" w14:textId="77777777" w:rsidR="00AD3623" w:rsidRPr="00D10C9E" w:rsidRDefault="00AD3623" w:rsidP="00EC1FA7">
            <w:pPr>
              <w:ind w:right="-57"/>
              <w:rPr>
                <w:sz w:val="28"/>
                <w:szCs w:val="28"/>
                <w:lang w:eastAsia="ru-RU"/>
              </w:rPr>
            </w:pPr>
            <w:r w:rsidRPr="00D10C9E">
              <w:rPr>
                <w:sz w:val="28"/>
                <w:szCs w:val="28"/>
                <w:lang w:eastAsia="ru-RU"/>
              </w:rPr>
              <w:t>Пояснительная записка</w:t>
            </w:r>
            <w:r w:rsidR="008D3777">
              <w:rPr>
                <w:sz w:val="28"/>
                <w:szCs w:val="28"/>
                <w:lang w:eastAsia="ru-RU"/>
              </w:rPr>
              <w:t>………………………………………….……</w:t>
            </w:r>
          </w:p>
        </w:tc>
        <w:tc>
          <w:tcPr>
            <w:tcW w:w="471" w:type="dxa"/>
            <w:shd w:val="clear" w:color="auto" w:fill="auto"/>
          </w:tcPr>
          <w:p w14:paraId="0A60E867" w14:textId="77777777" w:rsidR="00AD3623" w:rsidRPr="00A4757E" w:rsidRDefault="002840BD" w:rsidP="00D9121E">
            <w:pPr>
              <w:ind w:left="-147" w:right="-98"/>
              <w:jc w:val="center"/>
              <w:rPr>
                <w:b/>
                <w:sz w:val="28"/>
                <w:szCs w:val="28"/>
                <w:lang w:eastAsia="ru-RU"/>
              </w:rPr>
            </w:pPr>
            <w:r w:rsidRPr="00A4757E">
              <w:rPr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AD3623" w:rsidRPr="00D10C9E" w14:paraId="22463C45" w14:textId="77777777" w:rsidTr="00143E3F">
        <w:tc>
          <w:tcPr>
            <w:tcW w:w="426" w:type="dxa"/>
            <w:shd w:val="clear" w:color="auto" w:fill="auto"/>
          </w:tcPr>
          <w:p w14:paraId="697014C5" w14:textId="77777777" w:rsidR="00AD3623" w:rsidRPr="00D10C9E" w:rsidRDefault="00AD3623" w:rsidP="001E7B65">
            <w:pPr>
              <w:rPr>
                <w:b/>
                <w:sz w:val="28"/>
                <w:szCs w:val="28"/>
                <w:lang w:eastAsia="ru-RU"/>
              </w:rPr>
            </w:pPr>
            <w:r w:rsidRPr="00D10C9E">
              <w:rPr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175" w:type="dxa"/>
            <w:shd w:val="clear" w:color="auto" w:fill="auto"/>
          </w:tcPr>
          <w:p w14:paraId="0BD9AB20" w14:textId="77777777" w:rsidR="00AD3623" w:rsidRPr="00D10C9E" w:rsidRDefault="00AD3623" w:rsidP="00EC1FA7">
            <w:pPr>
              <w:ind w:right="-57"/>
              <w:rPr>
                <w:sz w:val="28"/>
                <w:szCs w:val="28"/>
                <w:lang w:eastAsia="ru-RU"/>
              </w:rPr>
            </w:pPr>
            <w:r w:rsidRPr="00D10C9E">
              <w:rPr>
                <w:sz w:val="28"/>
                <w:szCs w:val="28"/>
                <w:lang w:eastAsia="ru-RU"/>
              </w:rPr>
              <w:t>Содержание программы</w:t>
            </w:r>
            <w:r w:rsidR="008D3777">
              <w:rPr>
                <w:sz w:val="28"/>
                <w:szCs w:val="28"/>
                <w:lang w:eastAsia="ru-RU"/>
              </w:rPr>
              <w:t>……………………………………………....</w:t>
            </w:r>
          </w:p>
        </w:tc>
        <w:tc>
          <w:tcPr>
            <w:tcW w:w="471" w:type="dxa"/>
            <w:shd w:val="clear" w:color="auto" w:fill="auto"/>
          </w:tcPr>
          <w:p w14:paraId="3886B122" w14:textId="77777777" w:rsidR="00AD3623" w:rsidRPr="00A4757E" w:rsidRDefault="002840BD" w:rsidP="00D9121E">
            <w:pPr>
              <w:ind w:left="-147" w:right="-98"/>
              <w:jc w:val="center"/>
              <w:rPr>
                <w:b/>
                <w:sz w:val="28"/>
                <w:szCs w:val="28"/>
                <w:lang w:eastAsia="ru-RU"/>
              </w:rPr>
            </w:pPr>
            <w:r w:rsidRPr="00A4757E">
              <w:rPr>
                <w:b/>
                <w:sz w:val="28"/>
                <w:szCs w:val="28"/>
                <w:lang w:eastAsia="ru-RU"/>
              </w:rPr>
              <w:t>9</w:t>
            </w:r>
          </w:p>
        </w:tc>
      </w:tr>
      <w:tr w:rsidR="00AD3623" w:rsidRPr="00D10C9E" w14:paraId="733F8D0D" w14:textId="77777777" w:rsidTr="00143E3F">
        <w:tc>
          <w:tcPr>
            <w:tcW w:w="426" w:type="dxa"/>
            <w:shd w:val="clear" w:color="auto" w:fill="auto"/>
          </w:tcPr>
          <w:p w14:paraId="7B82F183" w14:textId="77777777" w:rsidR="00AD3623" w:rsidRPr="00D10C9E" w:rsidRDefault="00AD3623" w:rsidP="001E7B65">
            <w:pPr>
              <w:rPr>
                <w:b/>
                <w:sz w:val="28"/>
                <w:szCs w:val="28"/>
                <w:lang w:eastAsia="ru-RU"/>
              </w:rPr>
            </w:pPr>
            <w:r w:rsidRPr="00D10C9E">
              <w:rPr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175" w:type="dxa"/>
            <w:shd w:val="clear" w:color="auto" w:fill="auto"/>
          </w:tcPr>
          <w:p w14:paraId="6978359C" w14:textId="77777777" w:rsidR="00AD3623" w:rsidRPr="00D10C9E" w:rsidRDefault="00AD3623" w:rsidP="00EC1FA7">
            <w:pPr>
              <w:ind w:right="-57"/>
              <w:rPr>
                <w:sz w:val="28"/>
                <w:szCs w:val="28"/>
                <w:lang w:eastAsia="ru-RU"/>
              </w:rPr>
            </w:pPr>
            <w:r w:rsidRPr="00D10C9E">
              <w:rPr>
                <w:sz w:val="28"/>
                <w:szCs w:val="28"/>
                <w:lang w:eastAsia="ru-RU"/>
              </w:rPr>
              <w:t>Учебно-тематический план</w:t>
            </w:r>
            <w:r w:rsidR="008D3777">
              <w:rPr>
                <w:sz w:val="28"/>
                <w:szCs w:val="28"/>
                <w:lang w:eastAsia="ru-RU"/>
              </w:rPr>
              <w:t>…………………………………………...</w:t>
            </w:r>
          </w:p>
        </w:tc>
        <w:tc>
          <w:tcPr>
            <w:tcW w:w="471" w:type="dxa"/>
            <w:shd w:val="clear" w:color="auto" w:fill="auto"/>
          </w:tcPr>
          <w:p w14:paraId="43AD87CD" w14:textId="77777777" w:rsidR="00AD3623" w:rsidRPr="00A4757E" w:rsidRDefault="00152C7E" w:rsidP="00D9121E">
            <w:pPr>
              <w:ind w:left="-147" w:right="-98"/>
              <w:jc w:val="center"/>
              <w:rPr>
                <w:b/>
                <w:sz w:val="28"/>
                <w:szCs w:val="28"/>
                <w:lang w:eastAsia="ru-RU"/>
              </w:rPr>
            </w:pPr>
            <w:r w:rsidRPr="00A4757E">
              <w:rPr>
                <w:b/>
                <w:sz w:val="28"/>
                <w:szCs w:val="28"/>
                <w:lang w:eastAsia="ru-RU"/>
              </w:rPr>
              <w:t>15</w:t>
            </w:r>
          </w:p>
        </w:tc>
      </w:tr>
      <w:tr w:rsidR="00AD3623" w:rsidRPr="00D10C9E" w14:paraId="277AFD8C" w14:textId="77777777" w:rsidTr="00143E3F">
        <w:tc>
          <w:tcPr>
            <w:tcW w:w="426" w:type="dxa"/>
            <w:shd w:val="clear" w:color="auto" w:fill="auto"/>
          </w:tcPr>
          <w:p w14:paraId="27C4F193" w14:textId="7BCAE198" w:rsidR="00AD3623" w:rsidRPr="00D10C9E" w:rsidRDefault="00B83C23" w:rsidP="001E7B65">
            <w:pPr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175" w:type="dxa"/>
            <w:shd w:val="clear" w:color="auto" w:fill="auto"/>
          </w:tcPr>
          <w:p w14:paraId="49745B0F" w14:textId="77777777" w:rsidR="00AD3623" w:rsidRPr="00D10C9E" w:rsidRDefault="00AD3623" w:rsidP="00EC1FA7">
            <w:pPr>
              <w:ind w:right="-57"/>
              <w:rPr>
                <w:sz w:val="28"/>
                <w:szCs w:val="28"/>
                <w:lang w:eastAsia="ru-RU"/>
              </w:rPr>
            </w:pPr>
            <w:r w:rsidRPr="00D10C9E">
              <w:rPr>
                <w:sz w:val="28"/>
                <w:szCs w:val="28"/>
                <w:lang w:eastAsia="ru-RU"/>
              </w:rPr>
              <w:t>Список литературы</w:t>
            </w:r>
            <w:r w:rsidR="008D3777">
              <w:rPr>
                <w:sz w:val="28"/>
                <w:szCs w:val="28"/>
                <w:lang w:eastAsia="ru-RU"/>
              </w:rPr>
              <w:t>……………………………………………………</w:t>
            </w:r>
          </w:p>
        </w:tc>
        <w:tc>
          <w:tcPr>
            <w:tcW w:w="471" w:type="dxa"/>
            <w:shd w:val="clear" w:color="auto" w:fill="auto"/>
          </w:tcPr>
          <w:p w14:paraId="0FD6334E" w14:textId="1C20EA33" w:rsidR="00AD3623" w:rsidRPr="00A4757E" w:rsidRDefault="00FB18DA" w:rsidP="00D9121E">
            <w:pPr>
              <w:ind w:left="-147" w:right="-98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</w:t>
            </w:r>
            <w:r w:rsidR="00DF5A9C">
              <w:rPr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AD3623" w:rsidRPr="00D10C9E" w14:paraId="0B3A04C3" w14:textId="77777777" w:rsidTr="00143E3F">
        <w:tc>
          <w:tcPr>
            <w:tcW w:w="426" w:type="dxa"/>
            <w:shd w:val="clear" w:color="auto" w:fill="auto"/>
          </w:tcPr>
          <w:p w14:paraId="345D9EE7" w14:textId="77777777" w:rsidR="00AD3623" w:rsidRPr="00D10C9E" w:rsidRDefault="00AD3623" w:rsidP="001E7B65">
            <w:pPr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8175" w:type="dxa"/>
            <w:shd w:val="clear" w:color="auto" w:fill="auto"/>
          </w:tcPr>
          <w:p w14:paraId="06A5E2DB" w14:textId="77777777" w:rsidR="00AD3623" w:rsidRPr="00D10C9E" w:rsidRDefault="00AD3623" w:rsidP="00EC1FA7">
            <w:pPr>
              <w:ind w:right="-57"/>
              <w:rPr>
                <w:sz w:val="28"/>
                <w:szCs w:val="28"/>
                <w:lang w:eastAsia="ru-RU"/>
              </w:rPr>
            </w:pPr>
            <w:r w:rsidRPr="00D10C9E">
              <w:rPr>
                <w:sz w:val="28"/>
                <w:szCs w:val="28"/>
                <w:lang w:eastAsia="ru-RU"/>
              </w:rPr>
              <w:t>Приложение 1</w:t>
            </w:r>
            <w:r w:rsidR="008D3777">
              <w:rPr>
                <w:sz w:val="28"/>
                <w:szCs w:val="28"/>
                <w:lang w:eastAsia="ru-RU"/>
              </w:rPr>
              <w:t>………………………………………………………….</w:t>
            </w:r>
          </w:p>
        </w:tc>
        <w:tc>
          <w:tcPr>
            <w:tcW w:w="471" w:type="dxa"/>
            <w:shd w:val="clear" w:color="auto" w:fill="auto"/>
          </w:tcPr>
          <w:p w14:paraId="24FCA45B" w14:textId="706DDAC6" w:rsidR="00AD3623" w:rsidRPr="00A4757E" w:rsidRDefault="00FB18DA" w:rsidP="00D9121E">
            <w:pPr>
              <w:ind w:left="-147" w:right="-98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</w:t>
            </w:r>
            <w:r w:rsidR="00DF5A9C">
              <w:rPr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AD3623" w:rsidRPr="00D10C9E" w14:paraId="15805AB2" w14:textId="77777777" w:rsidTr="00143E3F">
        <w:tc>
          <w:tcPr>
            <w:tcW w:w="426" w:type="dxa"/>
            <w:shd w:val="clear" w:color="auto" w:fill="auto"/>
          </w:tcPr>
          <w:p w14:paraId="4BD56E2D" w14:textId="77777777" w:rsidR="00AD3623" w:rsidRPr="00991DC2" w:rsidRDefault="00AD3623" w:rsidP="001E7B65">
            <w:pPr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8175" w:type="dxa"/>
            <w:shd w:val="clear" w:color="auto" w:fill="auto"/>
          </w:tcPr>
          <w:p w14:paraId="55F09D2C" w14:textId="77777777" w:rsidR="00AD3623" w:rsidRPr="00991DC2" w:rsidRDefault="00991DC2" w:rsidP="00EC1FA7">
            <w:pPr>
              <w:ind w:right="-57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Приложение 2</w:t>
            </w:r>
            <w:r w:rsidR="008D3777">
              <w:rPr>
                <w:sz w:val="28"/>
                <w:szCs w:val="28"/>
                <w:lang w:eastAsia="ru-RU"/>
              </w:rPr>
              <w:t>………………………………………………………</w:t>
            </w:r>
            <w:r w:rsidR="00EC1FA7">
              <w:rPr>
                <w:sz w:val="28"/>
                <w:szCs w:val="28"/>
                <w:lang w:eastAsia="ru-RU"/>
              </w:rPr>
              <w:t>…</w:t>
            </w:r>
            <w:r w:rsidR="008D3777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71" w:type="dxa"/>
            <w:shd w:val="clear" w:color="auto" w:fill="auto"/>
          </w:tcPr>
          <w:p w14:paraId="0ACA7F3F" w14:textId="5158BD9F" w:rsidR="00AD3623" w:rsidRPr="00A4757E" w:rsidRDefault="00FB18DA" w:rsidP="00181E6F">
            <w:pPr>
              <w:ind w:left="-147" w:right="-98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</w:t>
            </w:r>
            <w:r w:rsidR="00DF5A9C">
              <w:rPr>
                <w:b/>
                <w:sz w:val="28"/>
                <w:szCs w:val="28"/>
                <w:lang w:eastAsia="ru-RU"/>
              </w:rPr>
              <w:t>9</w:t>
            </w:r>
          </w:p>
        </w:tc>
      </w:tr>
      <w:tr w:rsidR="00991DC2" w:rsidRPr="00D10C9E" w14:paraId="4B00E9B2" w14:textId="77777777" w:rsidTr="00143E3F">
        <w:tc>
          <w:tcPr>
            <w:tcW w:w="426" w:type="dxa"/>
            <w:shd w:val="clear" w:color="auto" w:fill="auto"/>
          </w:tcPr>
          <w:p w14:paraId="78242B16" w14:textId="77777777" w:rsidR="00991DC2" w:rsidRDefault="00991DC2" w:rsidP="001E7B65">
            <w:pPr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8175" w:type="dxa"/>
            <w:shd w:val="clear" w:color="auto" w:fill="auto"/>
          </w:tcPr>
          <w:p w14:paraId="1E95F5B0" w14:textId="77777777" w:rsidR="00991DC2" w:rsidRDefault="00991DC2" w:rsidP="00EC1FA7">
            <w:pPr>
              <w:ind w:right="-57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Приложение </w:t>
            </w:r>
            <w:r w:rsidR="00EC1FA7">
              <w:rPr>
                <w:sz w:val="28"/>
                <w:szCs w:val="28"/>
                <w:lang w:eastAsia="ru-RU"/>
              </w:rPr>
              <w:t>3…………………………………………………….……</w:t>
            </w:r>
          </w:p>
        </w:tc>
        <w:tc>
          <w:tcPr>
            <w:tcW w:w="471" w:type="dxa"/>
            <w:shd w:val="clear" w:color="auto" w:fill="auto"/>
          </w:tcPr>
          <w:p w14:paraId="79FF1CCD" w14:textId="129B84C6" w:rsidR="00991DC2" w:rsidRPr="00DD1392" w:rsidRDefault="00DF5A9C" w:rsidP="00D9121E">
            <w:pPr>
              <w:ind w:left="-147" w:right="-98"/>
              <w:jc w:val="center"/>
              <w:rPr>
                <w:b/>
                <w:sz w:val="28"/>
                <w:szCs w:val="28"/>
                <w:lang w:val="en-US"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20</w:t>
            </w:r>
          </w:p>
        </w:tc>
      </w:tr>
    </w:tbl>
    <w:p w14:paraId="7D122A00" w14:textId="77777777" w:rsidR="00AD3623" w:rsidRDefault="00AD3623" w:rsidP="00AD3623">
      <w:pPr>
        <w:rPr>
          <w:lang w:val="x-none" w:eastAsia="ru-RU"/>
        </w:rPr>
      </w:pPr>
    </w:p>
    <w:p w14:paraId="3CE2481F" w14:textId="77777777" w:rsidR="00AD3623" w:rsidRDefault="00AD3623" w:rsidP="00AD3623">
      <w:pPr>
        <w:rPr>
          <w:lang w:val="x-none" w:eastAsia="ru-RU"/>
        </w:rPr>
      </w:pPr>
    </w:p>
    <w:p w14:paraId="4FF5AC7F" w14:textId="77777777" w:rsidR="00AD3623" w:rsidRDefault="00AD3623" w:rsidP="00AD3623">
      <w:pPr>
        <w:rPr>
          <w:lang w:val="x-none" w:eastAsia="ru-RU"/>
        </w:rPr>
      </w:pPr>
    </w:p>
    <w:p w14:paraId="1EE758CF" w14:textId="77777777" w:rsidR="00AD3623" w:rsidRDefault="00AD3623" w:rsidP="00AD3623">
      <w:pPr>
        <w:rPr>
          <w:lang w:val="x-none" w:eastAsia="ru-RU"/>
        </w:rPr>
      </w:pPr>
    </w:p>
    <w:p w14:paraId="2C46BA6B" w14:textId="77777777" w:rsidR="00AD3623" w:rsidRPr="00154B26" w:rsidRDefault="00AD3623" w:rsidP="00483EDD">
      <w:pPr>
        <w:pStyle w:val="Style1"/>
        <w:rPr>
          <w:b/>
          <w:bCs/>
        </w:rPr>
      </w:pPr>
    </w:p>
    <w:p w14:paraId="306A5DB5" w14:textId="77777777" w:rsidR="00AD3623" w:rsidRDefault="00AD3623" w:rsidP="00AD3623">
      <w:pPr>
        <w:pStyle w:val="Style1"/>
        <w:rPr>
          <w:bCs/>
        </w:rPr>
      </w:pPr>
    </w:p>
    <w:p w14:paraId="7B99C37D" w14:textId="77777777" w:rsidR="00AD3623" w:rsidRDefault="00AD3623" w:rsidP="00AD3623">
      <w:pPr>
        <w:pStyle w:val="Style1"/>
        <w:rPr>
          <w:bCs/>
        </w:rPr>
      </w:pPr>
    </w:p>
    <w:p w14:paraId="54ED9156" w14:textId="77777777" w:rsidR="00AD3623" w:rsidRDefault="00AD3623" w:rsidP="00AD3623">
      <w:pPr>
        <w:pStyle w:val="Style1"/>
        <w:rPr>
          <w:bCs/>
        </w:rPr>
      </w:pPr>
    </w:p>
    <w:p w14:paraId="38ED850E" w14:textId="77777777" w:rsidR="00AD3623" w:rsidRDefault="00AD3623" w:rsidP="00AD3623">
      <w:pPr>
        <w:pStyle w:val="Style1"/>
        <w:rPr>
          <w:bCs/>
        </w:rPr>
      </w:pPr>
    </w:p>
    <w:p w14:paraId="0B164ABF" w14:textId="77777777" w:rsidR="00986D8A" w:rsidRDefault="00986D8A" w:rsidP="00986D8A"/>
    <w:p w14:paraId="713E4100" w14:textId="77777777" w:rsidR="00986D8A" w:rsidRDefault="00986D8A" w:rsidP="00986D8A"/>
    <w:p w14:paraId="7C507F01" w14:textId="77777777" w:rsidR="00986D8A" w:rsidRDefault="00986D8A" w:rsidP="00986D8A"/>
    <w:p w14:paraId="372539AF" w14:textId="77777777" w:rsidR="00986D8A" w:rsidRDefault="00986D8A" w:rsidP="00986D8A"/>
    <w:p w14:paraId="2A22ACD7" w14:textId="77777777" w:rsidR="00986D8A" w:rsidRDefault="00986D8A" w:rsidP="00986D8A"/>
    <w:p w14:paraId="0F4D8BC6" w14:textId="77777777" w:rsidR="00986D8A" w:rsidRDefault="00986D8A" w:rsidP="00986D8A"/>
    <w:p w14:paraId="2CF7F256" w14:textId="77777777" w:rsidR="00986D8A" w:rsidRDefault="00986D8A" w:rsidP="00986D8A"/>
    <w:p w14:paraId="3F18AB0E" w14:textId="77777777" w:rsidR="00986D8A" w:rsidRDefault="00986D8A" w:rsidP="00986D8A"/>
    <w:p w14:paraId="3066FB73" w14:textId="77777777" w:rsidR="00986D8A" w:rsidRDefault="00986D8A" w:rsidP="00986D8A"/>
    <w:p w14:paraId="79C92990" w14:textId="77777777" w:rsidR="00986D8A" w:rsidRDefault="00986D8A" w:rsidP="00986D8A"/>
    <w:p w14:paraId="354C81C2" w14:textId="77777777" w:rsidR="00986D8A" w:rsidRDefault="00986D8A" w:rsidP="00986D8A"/>
    <w:p w14:paraId="531AC079" w14:textId="77777777" w:rsidR="00986D8A" w:rsidRDefault="00986D8A" w:rsidP="00986D8A"/>
    <w:p w14:paraId="4456C95C" w14:textId="77777777" w:rsidR="00986D8A" w:rsidRDefault="00986D8A" w:rsidP="00986D8A"/>
    <w:p w14:paraId="50779B5F" w14:textId="77777777" w:rsidR="00986D8A" w:rsidRDefault="00986D8A" w:rsidP="00986D8A"/>
    <w:p w14:paraId="17907A42" w14:textId="77777777" w:rsidR="00986D8A" w:rsidRDefault="00986D8A" w:rsidP="00986D8A"/>
    <w:p w14:paraId="1CAEFB4A" w14:textId="77777777" w:rsidR="00986D8A" w:rsidRDefault="00986D8A" w:rsidP="00986D8A"/>
    <w:p w14:paraId="7FEAFA08" w14:textId="77777777" w:rsidR="00986D8A" w:rsidRDefault="00986D8A" w:rsidP="00986D8A"/>
    <w:p w14:paraId="7486EEED" w14:textId="77777777" w:rsidR="00986D8A" w:rsidRDefault="00986D8A" w:rsidP="00986D8A"/>
    <w:p w14:paraId="7788FB32" w14:textId="77777777" w:rsidR="00986D8A" w:rsidRDefault="00986D8A" w:rsidP="00986D8A"/>
    <w:p w14:paraId="5D19AC2B" w14:textId="77777777" w:rsidR="00986D8A" w:rsidRDefault="00986D8A" w:rsidP="00986D8A"/>
    <w:p w14:paraId="3CEEC2F7" w14:textId="77777777" w:rsidR="00851D9C" w:rsidRDefault="00851D9C" w:rsidP="00986D8A"/>
    <w:p w14:paraId="2EBA534D" w14:textId="77777777" w:rsidR="00986D8A" w:rsidRDefault="00986D8A" w:rsidP="00986D8A"/>
    <w:p w14:paraId="3D1A7515" w14:textId="77777777" w:rsidR="00986D8A" w:rsidRDefault="00986D8A" w:rsidP="00986D8A"/>
    <w:p w14:paraId="3B0A84BD" w14:textId="77777777" w:rsidR="00986D8A" w:rsidRDefault="00986D8A" w:rsidP="00986D8A"/>
    <w:p w14:paraId="1D9325E5" w14:textId="6CA9B8C8" w:rsidR="00DD1981" w:rsidRDefault="00DD1981" w:rsidP="00986D8A"/>
    <w:p w14:paraId="4622D25B" w14:textId="40ECD715" w:rsidR="00F4286C" w:rsidRDefault="00F4286C" w:rsidP="00986D8A"/>
    <w:p w14:paraId="59041B4A" w14:textId="0D97DDD9" w:rsidR="00F4286C" w:rsidRDefault="00F4286C" w:rsidP="00986D8A"/>
    <w:p w14:paraId="162679E5" w14:textId="77777777" w:rsidR="00F4286C" w:rsidRDefault="00F4286C" w:rsidP="00986D8A"/>
    <w:p w14:paraId="312196DD" w14:textId="77777777" w:rsidR="00113F43" w:rsidRDefault="00113F43" w:rsidP="00986D8A"/>
    <w:p w14:paraId="70A55980" w14:textId="1CA4979D" w:rsidR="00DD1981" w:rsidRDefault="00DD1981" w:rsidP="00986D8A"/>
    <w:p w14:paraId="71591F06" w14:textId="77777777" w:rsidR="00FB18DA" w:rsidRDefault="00FB18DA" w:rsidP="00986D8A"/>
    <w:p w14:paraId="12676CB4" w14:textId="77777777" w:rsidR="00C0404C" w:rsidRDefault="00C0404C" w:rsidP="00986D8A"/>
    <w:p w14:paraId="24C1E9C4" w14:textId="77777777" w:rsidR="00DD1981" w:rsidRDefault="00DD1981" w:rsidP="00986D8A"/>
    <w:p w14:paraId="3E31DCC5" w14:textId="77777777" w:rsidR="00DD1981" w:rsidRDefault="00DD1981" w:rsidP="00986D8A"/>
    <w:p w14:paraId="784627C7" w14:textId="77777777" w:rsidR="00AD3623" w:rsidRPr="00C81DEE" w:rsidRDefault="00AD3623" w:rsidP="00C81DEE">
      <w:pPr>
        <w:pStyle w:val="af8"/>
        <w:numPr>
          <w:ilvl w:val="0"/>
          <w:numId w:val="17"/>
        </w:numPr>
        <w:jc w:val="center"/>
        <w:rPr>
          <w:b/>
          <w:sz w:val="28"/>
          <w:szCs w:val="28"/>
        </w:rPr>
      </w:pPr>
      <w:r w:rsidRPr="00C81DEE">
        <w:rPr>
          <w:b/>
          <w:sz w:val="28"/>
          <w:szCs w:val="28"/>
        </w:rPr>
        <w:lastRenderedPageBreak/>
        <w:t>Пояснительная записка</w:t>
      </w:r>
    </w:p>
    <w:p w14:paraId="3670E4B2" w14:textId="77777777" w:rsidR="00AD3623" w:rsidRDefault="00AD3623" w:rsidP="00AD3623">
      <w:pPr>
        <w:ind w:firstLine="550"/>
        <w:jc w:val="center"/>
        <w:rPr>
          <w:sz w:val="28"/>
          <w:szCs w:val="28"/>
        </w:rPr>
      </w:pPr>
    </w:p>
    <w:p w14:paraId="24024D9E" w14:textId="77777777" w:rsidR="00AD3623" w:rsidRPr="00F06E5E" w:rsidRDefault="00AD3623" w:rsidP="00AD3623">
      <w:pPr>
        <w:ind w:firstLine="550"/>
        <w:jc w:val="both"/>
        <w:rPr>
          <w:sz w:val="28"/>
          <w:szCs w:val="28"/>
        </w:rPr>
      </w:pPr>
      <w:r w:rsidRPr="00F06E5E">
        <w:rPr>
          <w:sz w:val="28"/>
          <w:szCs w:val="28"/>
        </w:rPr>
        <w:t>Образовательная программа дополнительного образования детей по направленности является физкультурно-спортивной; по форме организации – индивидуально-ориентированной и групповой.</w:t>
      </w:r>
    </w:p>
    <w:p w14:paraId="07686EC8" w14:textId="77777777" w:rsidR="00AD3623" w:rsidRPr="00F06E5E" w:rsidRDefault="00AD3623" w:rsidP="00AD3623">
      <w:pPr>
        <w:ind w:firstLine="550"/>
        <w:jc w:val="both"/>
        <w:rPr>
          <w:sz w:val="28"/>
          <w:szCs w:val="28"/>
        </w:rPr>
      </w:pPr>
      <w:r w:rsidRPr="00F06E5E">
        <w:rPr>
          <w:sz w:val="28"/>
          <w:szCs w:val="28"/>
        </w:rPr>
        <w:t xml:space="preserve"> ГБ НОУ «</w:t>
      </w:r>
      <w:r w:rsidR="00D5620E">
        <w:rPr>
          <w:sz w:val="28"/>
          <w:szCs w:val="28"/>
        </w:rPr>
        <w:t>Губернаторская</w:t>
      </w:r>
      <w:r w:rsidRPr="00F06E5E">
        <w:rPr>
          <w:sz w:val="28"/>
          <w:szCs w:val="28"/>
        </w:rPr>
        <w:t xml:space="preserve"> кадетская школа – интернат полиции» является специфическим общеобразовательным учреждением. Круглосуточное пребывание детей, полицейский профиль требуют создания особой среды для воспитания черт гражданина – лидера, защитника интересов и прав людей, защитника Отечества!</w:t>
      </w:r>
    </w:p>
    <w:p w14:paraId="4C6EB3F7" w14:textId="77777777" w:rsidR="00AD3623" w:rsidRPr="00F06E5E" w:rsidRDefault="00AD3623" w:rsidP="00AD3623">
      <w:pPr>
        <w:ind w:firstLine="550"/>
        <w:jc w:val="both"/>
        <w:rPr>
          <w:sz w:val="28"/>
          <w:szCs w:val="28"/>
        </w:rPr>
      </w:pPr>
      <w:r w:rsidRPr="00F06E5E">
        <w:rPr>
          <w:sz w:val="28"/>
          <w:szCs w:val="28"/>
        </w:rPr>
        <w:t>В процессе разработки содержания настоящей программы использованы нормативные требования по физической и спортивно-технической подготовке юных спортсменов, научно-методические рекомендации по подготовке спортивного резерва.</w:t>
      </w:r>
    </w:p>
    <w:p w14:paraId="4DFAE53E" w14:textId="77777777" w:rsidR="00AD3623" w:rsidRPr="00F06E5E" w:rsidRDefault="00AD3623" w:rsidP="00AD3623">
      <w:pPr>
        <w:ind w:firstLine="550"/>
        <w:jc w:val="both"/>
        <w:rPr>
          <w:sz w:val="28"/>
          <w:szCs w:val="28"/>
        </w:rPr>
      </w:pPr>
      <w:r w:rsidRPr="00F06E5E">
        <w:rPr>
          <w:sz w:val="28"/>
          <w:szCs w:val="28"/>
        </w:rPr>
        <w:t xml:space="preserve">Дополнительная образовательная программа по циклическим видам спорта рассчитана на </w:t>
      </w:r>
      <w:r w:rsidR="00AD00A2">
        <w:rPr>
          <w:sz w:val="28"/>
          <w:szCs w:val="28"/>
        </w:rPr>
        <w:t>1</w:t>
      </w:r>
      <w:r w:rsidRPr="00F06E5E">
        <w:rPr>
          <w:sz w:val="28"/>
          <w:szCs w:val="28"/>
        </w:rPr>
        <w:t xml:space="preserve"> года обучения</w:t>
      </w:r>
      <w:r>
        <w:rPr>
          <w:sz w:val="28"/>
          <w:szCs w:val="28"/>
        </w:rPr>
        <w:t>:</w:t>
      </w:r>
      <w:r w:rsidRPr="00F06E5E">
        <w:rPr>
          <w:sz w:val="28"/>
          <w:szCs w:val="28"/>
        </w:rPr>
        <w:t xml:space="preserve"> </w:t>
      </w:r>
      <w:r w:rsidR="00AD00A2" w:rsidRPr="009F3434">
        <w:rPr>
          <w:sz w:val="28"/>
          <w:szCs w:val="28"/>
        </w:rPr>
        <w:t>442</w:t>
      </w:r>
      <w:r w:rsidRPr="00147E04">
        <w:rPr>
          <w:color w:val="FF0000"/>
          <w:sz w:val="28"/>
          <w:szCs w:val="28"/>
        </w:rPr>
        <w:t xml:space="preserve"> </w:t>
      </w:r>
      <w:r w:rsidRPr="00F06E5E">
        <w:rPr>
          <w:sz w:val="28"/>
          <w:szCs w:val="28"/>
        </w:rPr>
        <w:t>часа, Образовательные, воспитательные, развивающие и оздоровительные задачи программы конкретизированы на каждом этапе спортивной подготовки, которые будут освещены далее.</w:t>
      </w:r>
    </w:p>
    <w:p w14:paraId="2D39658C" w14:textId="77777777" w:rsidR="00AD3623" w:rsidRPr="00F06E5E" w:rsidRDefault="00AD3623" w:rsidP="00AD3623">
      <w:pPr>
        <w:ind w:firstLine="550"/>
        <w:jc w:val="both"/>
        <w:rPr>
          <w:sz w:val="28"/>
          <w:szCs w:val="28"/>
        </w:rPr>
      </w:pPr>
      <w:r w:rsidRPr="0000347C">
        <w:rPr>
          <w:b/>
          <w:sz w:val="28"/>
          <w:szCs w:val="28"/>
        </w:rPr>
        <w:t>Новизна</w:t>
      </w:r>
      <w:r w:rsidRPr="00F06E5E">
        <w:rPr>
          <w:sz w:val="28"/>
          <w:szCs w:val="28"/>
        </w:rPr>
        <w:t xml:space="preserve"> данной образовательной программы опирается на понимание приоритетности воспитательной работы, направленной на развитие интеллекта спортсмена, его морально-волевых, нравственных и физических качеств.</w:t>
      </w:r>
    </w:p>
    <w:p w14:paraId="0DF98687" w14:textId="77777777" w:rsidR="00AD3623" w:rsidRPr="00F06E5E" w:rsidRDefault="00AD3623" w:rsidP="00AD3623">
      <w:pPr>
        <w:ind w:firstLine="540"/>
        <w:jc w:val="both"/>
        <w:rPr>
          <w:sz w:val="28"/>
          <w:szCs w:val="28"/>
        </w:rPr>
      </w:pPr>
      <w:r w:rsidRPr="0000347C">
        <w:rPr>
          <w:b/>
          <w:sz w:val="28"/>
          <w:szCs w:val="28"/>
        </w:rPr>
        <w:t>Актуальность</w:t>
      </w:r>
      <w:r w:rsidRPr="00F06E5E">
        <w:rPr>
          <w:sz w:val="28"/>
          <w:szCs w:val="28"/>
        </w:rPr>
        <w:t xml:space="preserve"> предлагаемой образовательной программы определяется запросом со стороны детей и их родителей на программы физкультурно-спортивной направленности в области циклических видах спорта, развития физических и морально-волевых качеств воспитанников, материально-технические условия, для реализации которого имеются на базе кадетской школы-интерната.</w:t>
      </w:r>
    </w:p>
    <w:p w14:paraId="38AA9447" w14:textId="77777777" w:rsidR="00AD3623" w:rsidRPr="00F06E5E" w:rsidRDefault="00AD3623" w:rsidP="00AD362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06E5E">
        <w:rPr>
          <w:rFonts w:eastAsia="TimesNewRomanPSMT"/>
          <w:sz w:val="28"/>
          <w:szCs w:val="28"/>
        </w:rPr>
        <w:t xml:space="preserve">      </w:t>
      </w:r>
      <w:r w:rsidRPr="00F06E5E">
        <w:rPr>
          <w:sz w:val="28"/>
          <w:szCs w:val="28"/>
        </w:rPr>
        <w:t>Данная образовательная программа педагогически целесообразна, т.к. при ее реализации, каждый воспитанник формирует свои личностные качества, такие как: воля, характер, воспитание патриотизма, физическое развитие.</w:t>
      </w:r>
    </w:p>
    <w:p w14:paraId="03073A38" w14:textId="77777777" w:rsidR="00AD3623" w:rsidRPr="00F06E5E" w:rsidRDefault="00AD3623" w:rsidP="00AD3623">
      <w:pPr>
        <w:ind w:firstLine="540"/>
        <w:jc w:val="both"/>
        <w:rPr>
          <w:sz w:val="28"/>
          <w:szCs w:val="28"/>
        </w:rPr>
      </w:pPr>
      <w:r w:rsidRPr="00F06E5E">
        <w:rPr>
          <w:sz w:val="28"/>
          <w:szCs w:val="28"/>
        </w:rPr>
        <w:t>Эффективным для гармоничного развития детей является такое введение практического и теоретического материала, который был бы вызван требованиями творческой практики. Воспитанники (на этапе ГСС) должны сами уметь формулировать задачи, находить пути их решения.</w:t>
      </w:r>
    </w:p>
    <w:p w14:paraId="47512254" w14:textId="77777777" w:rsidR="00AD3623" w:rsidRPr="00F06E5E" w:rsidRDefault="00AD3623" w:rsidP="00AD3623">
      <w:pPr>
        <w:shd w:val="clear" w:color="auto" w:fill="FFFFFF"/>
        <w:ind w:left="19" w:right="5" w:firstLine="725"/>
        <w:jc w:val="both"/>
        <w:rPr>
          <w:color w:val="000000"/>
          <w:spacing w:val="-2"/>
          <w:sz w:val="28"/>
          <w:szCs w:val="28"/>
        </w:rPr>
      </w:pPr>
      <w:r w:rsidRPr="00F06E5E">
        <w:rPr>
          <w:color w:val="000000"/>
          <w:spacing w:val="-2"/>
          <w:sz w:val="28"/>
          <w:szCs w:val="28"/>
        </w:rPr>
        <w:t xml:space="preserve">Социальная </w:t>
      </w:r>
      <w:r w:rsidRPr="0000347C">
        <w:rPr>
          <w:b/>
          <w:color w:val="000000"/>
          <w:spacing w:val="-2"/>
          <w:sz w:val="28"/>
          <w:szCs w:val="28"/>
        </w:rPr>
        <w:t>значимость</w:t>
      </w:r>
      <w:r w:rsidRPr="00F06E5E">
        <w:rPr>
          <w:color w:val="000000"/>
          <w:spacing w:val="-2"/>
          <w:sz w:val="28"/>
          <w:szCs w:val="28"/>
        </w:rPr>
        <w:t xml:space="preserve"> физкультуры и спорта проявляется и в воздействии на качество трудовой деятельности, общественные отношения, сферу потребления, организацию досуга, содержание образования и т.п.</w:t>
      </w:r>
    </w:p>
    <w:p w14:paraId="0E9EBBE6" w14:textId="77777777" w:rsidR="00AD3623" w:rsidRPr="00F06E5E" w:rsidRDefault="00AD3623" w:rsidP="00AD3623">
      <w:pPr>
        <w:shd w:val="clear" w:color="auto" w:fill="FFFFFF"/>
        <w:ind w:left="19" w:right="5" w:firstLine="725"/>
        <w:jc w:val="both"/>
        <w:rPr>
          <w:color w:val="000000"/>
          <w:spacing w:val="-2"/>
          <w:sz w:val="28"/>
          <w:szCs w:val="28"/>
        </w:rPr>
      </w:pPr>
      <w:r w:rsidRPr="00F06E5E">
        <w:rPr>
          <w:color w:val="000000"/>
          <w:spacing w:val="-2"/>
          <w:sz w:val="28"/>
          <w:szCs w:val="28"/>
        </w:rPr>
        <w:t>Имея высокое значение, физкультура и спорт позволяет тем, кто им занимается, легко и быстро овладевать сложными профессиями, добиваться высокой производительности труда. Навыки</w:t>
      </w:r>
      <w:r>
        <w:rPr>
          <w:color w:val="000000"/>
          <w:spacing w:val="-2"/>
          <w:sz w:val="28"/>
          <w:szCs w:val="28"/>
        </w:rPr>
        <w:t>,</w:t>
      </w:r>
      <w:r w:rsidRPr="00F06E5E">
        <w:rPr>
          <w:color w:val="000000"/>
          <w:spacing w:val="-2"/>
          <w:sz w:val="28"/>
          <w:szCs w:val="28"/>
        </w:rPr>
        <w:t xml:space="preserve"> приобретенные в спорте и </w:t>
      </w:r>
      <w:r w:rsidR="0053648B" w:rsidRPr="00F06E5E">
        <w:rPr>
          <w:color w:val="000000"/>
          <w:spacing w:val="-2"/>
          <w:sz w:val="28"/>
          <w:szCs w:val="28"/>
        </w:rPr>
        <w:t>высокий уровень физической подготовки,</w:t>
      </w:r>
      <w:r w:rsidRPr="00F06E5E">
        <w:rPr>
          <w:color w:val="000000"/>
          <w:spacing w:val="-2"/>
          <w:sz w:val="28"/>
          <w:szCs w:val="28"/>
        </w:rPr>
        <w:t xml:space="preserve"> подготавливает воспитанников для службы в вооруженных силах Российской Федерации.</w:t>
      </w:r>
    </w:p>
    <w:p w14:paraId="7A9B26B1" w14:textId="77777777" w:rsidR="00AD3623" w:rsidRPr="00F06E5E" w:rsidRDefault="00AD3623" w:rsidP="00AD3623">
      <w:pPr>
        <w:shd w:val="clear" w:color="auto" w:fill="FFFFFF"/>
        <w:ind w:left="19" w:right="5" w:firstLine="725"/>
        <w:jc w:val="both"/>
        <w:rPr>
          <w:color w:val="000000"/>
          <w:spacing w:val="-2"/>
          <w:sz w:val="28"/>
          <w:szCs w:val="28"/>
        </w:rPr>
      </w:pPr>
      <w:r w:rsidRPr="00F06E5E">
        <w:rPr>
          <w:color w:val="000000"/>
          <w:spacing w:val="-2"/>
          <w:sz w:val="28"/>
          <w:szCs w:val="28"/>
        </w:rPr>
        <w:lastRenderedPageBreak/>
        <w:t>Таким образом, спорт можно рассматривать как средство формирования физической и духовной гармонии и удовлетворения запросов, как отдельных людей, так и общества в целом.</w:t>
      </w:r>
    </w:p>
    <w:p w14:paraId="2D2840B9" w14:textId="77777777" w:rsidR="00AD3623" w:rsidRPr="00F06E5E" w:rsidRDefault="00AD3623" w:rsidP="00AD3623">
      <w:pPr>
        <w:shd w:val="clear" w:color="auto" w:fill="FFFFFF"/>
        <w:ind w:left="19" w:right="5" w:firstLine="725"/>
        <w:jc w:val="both"/>
        <w:rPr>
          <w:color w:val="000000"/>
          <w:spacing w:val="-2"/>
          <w:sz w:val="28"/>
          <w:szCs w:val="28"/>
        </w:rPr>
      </w:pPr>
      <w:r w:rsidRPr="00F06E5E">
        <w:rPr>
          <w:color w:val="000000"/>
          <w:spacing w:val="-2"/>
          <w:sz w:val="28"/>
          <w:szCs w:val="28"/>
        </w:rPr>
        <w:t xml:space="preserve">Данная программа дополнительного образования детей строится на таких основных </w:t>
      </w:r>
      <w:r w:rsidRPr="0000347C">
        <w:rPr>
          <w:b/>
          <w:color w:val="000000"/>
          <w:spacing w:val="-2"/>
          <w:sz w:val="28"/>
          <w:szCs w:val="28"/>
        </w:rPr>
        <w:t>принципах обучения</w:t>
      </w:r>
      <w:r w:rsidRPr="00F06E5E">
        <w:rPr>
          <w:color w:val="000000"/>
          <w:spacing w:val="-2"/>
          <w:sz w:val="28"/>
          <w:szCs w:val="28"/>
        </w:rPr>
        <w:t xml:space="preserve"> как: </w:t>
      </w:r>
    </w:p>
    <w:p w14:paraId="7C47CCC0" w14:textId="77777777" w:rsidR="00AD3623" w:rsidRPr="00F06E5E" w:rsidRDefault="00AD3623" w:rsidP="000D2B9F">
      <w:pPr>
        <w:numPr>
          <w:ilvl w:val="0"/>
          <w:numId w:val="6"/>
        </w:numPr>
        <w:shd w:val="clear" w:color="auto" w:fill="FFFFFF"/>
        <w:ind w:right="5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и</w:t>
      </w:r>
      <w:r w:rsidRPr="00F06E5E">
        <w:rPr>
          <w:color w:val="000000"/>
          <w:spacing w:val="-2"/>
          <w:sz w:val="28"/>
          <w:szCs w:val="28"/>
        </w:rPr>
        <w:t>ндивидуальность</w:t>
      </w:r>
      <w:r>
        <w:rPr>
          <w:color w:val="000000"/>
          <w:spacing w:val="-2"/>
          <w:sz w:val="28"/>
          <w:szCs w:val="28"/>
        </w:rPr>
        <w:t>,</w:t>
      </w:r>
    </w:p>
    <w:p w14:paraId="6986CFE4" w14:textId="77777777" w:rsidR="00AD3623" w:rsidRPr="00F06E5E" w:rsidRDefault="00AD3623" w:rsidP="000D2B9F">
      <w:pPr>
        <w:numPr>
          <w:ilvl w:val="0"/>
          <w:numId w:val="6"/>
        </w:numPr>
        <w:shd w:val="clear" w:color="auto" w:fill="FFFFFF"/>
        <w:ind w:right="5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д</w:t>
      </w:r>
      <w:r w:rsidRPr="00F06E5E">
        <w:rPr>
          <w:color w:val="000000"/>
          <w:spacing w:val="-2"/>
          <w:sz w:val="28"/>
          <w:szCs w:val="28"/>
        </w:rPr>
        <w:t>оступность</w:t>
      </w:r>
      <w:r>
        <w:rPr>
          <w:color w:val="000000"/>
          <w:spacing w:val="-2"/>
          <w:sz w:val="28"/>
          <w:szCs w:val="28"/>
        </w:rPr>
        <w:t>,</w:t>
      </w:r>
    </w:p>
    <w:p w14:paraId="73E25EA1" w14:textId="77777777" w:rsidR="00AD3623" w:rsidRPr="00F06E5E" w:rsidRDefault="00AD3623" w:rsidP="000D2B9F">
      <w:pPr>
        <w:numPr>
          <w:ilvl w:val="0"/>
          <w:numId w:val="6"/>
        </w:numPr>
        <w:shd w:val="clear" w:color="auto" w:fill="FFFFFF"/>
        <w:ind w:right="5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п</w:t>
      </w:r>
      <w:r w:rsidRPr="00F06E5E">
        <w:rPr>
          <w:color w:val="000000"/>
          <w:spacing w:val="-2"/>
          <w:sz w:val="28"/>
          <w:szCs w:val="28"/>
        </w:rPr>
        <w:t>реемственность</w:t>
      </w:r>
      <w:r>
        <w:rPr>
          <w:color w:val="000000"/>
          <w:spacing w:val="-2"/>
          <w:sz w:val="28"/>
          <w:szCs w:val="28"/>
        </w:rPr>
        <w:t>,</w:t>
      </w:r>
    </w:p>
    <w:p w14:paraId="4E55298B" w14:textId="77777777" w:rsidR="00AD3623" w:rsidRPr="00F06E5E" w:rsidRDefault="00AD3623" w:rsidP="000D2B9F">
      <w:pPr>
        <w:numPr>
          <w:ilvl w:val="0"/>
          <w:numId w:val="6"/>
        </w:numPr>
        <w:shd w:val="clear" w:color="auto" w:fill="FFFFFF"/>
        <w:ind w:right="5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р</w:t>
      </w:r>
      <w:r w:rsidRPr="00F06E5E">
        <w:rPr>
          <w:color w:val="000000"/>
          <w:spacing w:val="-2"/>
          <w:sz w:val="28"/>
          <w:szCs w:val="28"/>
        </w:rPr>
        <w:t>езультативность</w:t>
      </w:r>
      <w:r>
        <w:rPr>
          <w:color w:val="000000"/>
          <w:spacing w:val="-2"/>
          <w:sz w:val="28"/>
          <w:szCs w:val="28"/>
        </w:rPr>
        <w:t>.</w:t>
      </w:r>
      <w:r w:rsidRPr="00F06E5E">
        <w:rPr>
          <w:color w:val="000000"/>
          <w:spacing w:val="-2"/>
          <w:sz w:val="28"/>
          <w:szCs w:val="28"/>
        </w:rPr>
        <w:t xml:space="preserve"> </w:t>
      </w:r>
    </w:p>
    <w:p w14:paraId="3427986E" w14:textId="77777777" w:rsidR="00AD3623" w:rsidRPr="00330CFA" w:rsidRDefault="00AD3623" w:rsidP="00AD3623">
      <w:pPr>
        <w:shd w:val="clear" w:color="auto" w:fill="FFFFFF"/>
        <w:ind w:right="5" w:firstLine="708"/>
        <w:jc w:val="both"/>
        <w:rPr>
          <w:b/>
          <w:color w:val="000000"/>
          <w:spacing w:val="-2"/>
          <w:sz w:val="28"/>
          <w:szCs w:val="28"/>
        </w:rPr>
      </w:pPr>
      <w:r w:rsidRPr="00F06E5E">
        <w:rPr>
          <w:color w:val="000000"/>
          <w:spacing w:val="-2"/>
          <w:sz w:val="28"/>
          <w:szCs w:val="28"/>
        </w:rPr>
        <w:t xml:space="preserve">При работе с обучающимися используются различные </w:t>
      </w:r>
      <w:r w:rsidRPr="00330CFA">
        <w:rPr>
          <w:b/>
          <w:color w:val="000000"/>
          <w:spacing w:val="-2"/>
          <w:sz w:val="28"/>
          <w:szCs w:val="28"/>
        </w:rPr>
        <w:t>формы и методы обучения:</w:t>
      </w:r>
    </w:p>
    <w:p w14:paraId="6E0F931E" w14:textId="77777777" w:rsidR="00AD3623" w:rsidRPr="00F06E5E" w:rsidRDefault="00AD3623" w:rsidP="000D2B9F">
      <w:pPr>
        <w:numPr>
          <w:ilvl w:val="0"/>
          <w:numId w:val="8"/>
        </w:numPr>
        <w:jc w:val="both"/>
        <w:rPr>
          <w:sz w:val="28"/>
          <w:szCs w:val="28"/>
        </w:rPr>
      </w:pPr>
      <w:r w:rsidRPr="00F06E5E">
        <w:rPr>
          <w:sz w:val="28"/>
          <w:szCs w:val="28"/>
        </w:rPr>
        <w:t>групповые учебно-тренировочные и теоретические занятия</w:t>
      </w:r>
      <w:r>
        <w:rPr>
          <w:sz w:val="28"/>
          <w:szCs w:val="28"/>
        </w:rPr>
        <w:t>,</w:t>
      </w:r>
    </w:p>
    <w:p w14:paraId="668BD9F6" w14:textId="77777777" w:rsidR="00AD3623" w:rsidRPr="00F06E5E" w:rsidRDefault="00AD3623" w:rsidP="000D2B9F">
      <w:pPr>
        <w:numPr>
          <w:ilvl w:val="0"/>
          <w:numId w:val="8"/>
        </w:numPr>
        <w:jc w:val="both"/>
        <w:rPr>
          <w:sz w:val="28"/>
          <w:szCs w:val="28"/>
        </w:rPr>
      </w:pPr>
      <w:r w:rsidRPr="00F06E5E">
        <w:rPr>
          <w:sz w:val="28"/>
          <w:szCs w:val="28"/>
        </w:rPr>
        <w:t>работа по индивидуальным планам</w:t>
      </w:r>
      <w:r>
        <w:rPr>
          <w:sz w:val="28"/>
          <w:szCs w:val="28"/>
        </w:rPr>
        <w:t>,</w:t>
      </w:r>
    </w:p>
    <w:p w14:paraId="1E359A25" w14:textId="77777777" w:rsidR="00AD3623" w:rsidRPr="00F06E5E" w:rsidRDefault="00AD3623" w:rsidP="000D2B9F">
      <w:pPr>
        <w:numPr>
          <w:ilvl w:val="0"/>
          <w:numId w:val="8"/>
        </w:numPr>
        <w:jc w:val="both"/>
        <w:rPr>
          <w:sz w:val="28"/>
          <w:szCs w:val="28"/>
        </w:rPr>
      </w:pPr>
      <w:r w:rsidRPr="00F06E5E">
        <w:rPr>
          <w:sz w:val="28"/>
          <w:szCs w:val="28"/>
        </w:rPr>
        <w:t>медико-восстановительные мероприятия</w:t>
      </w:r>
      <w:r>
        <w:rPr>
          <w:sz w:val="28"/>
          <w:szCs w:val="28"/>
        </w:rPr>
        <w:t>,</w:t>
      </w:r>
    </w:p>
    <w:p w14:paraId="096746E0" w14:textId="77777777" w:rsidR="00AD3623" w:rsidRPr="00F06E5E" w:rsidRDefault="00AD3623" w:rsidP="000D2B9F">
      <w:pPr>
        <w:numPr>
          <w:ilvl w:val="0"/>
          <w:numId w:val="8"/>
        </w:numPr>
        <w:jc w:val="both"/>
        <w:rPr>
          <w:sz w:val="28"/>
          <w:szCs w:val="28"/>
        </w:rPr>
      </w:pPr>
      <w:r w:rsidRPr="00F06E5E">
        <w:rPr>
          <w:sz w:val="28"/>
          <w:szCs w:val="28"/>
        </w:rPr>
        <w:t>тестирование и медицинский контроль</w:t>
      </w:r>
      <w:r>
        <w:rPr>
          <w:sz w:val="28"/>
          <w:szCs w:val="28"/>
        </w:rPr>
        <w:t>,</w:t>
      </w:r>
    </w:p>
    <w:p w14:paraId="5A16B326" w14:textId="77777777" w:rsidR="00AD3623" w:rsidRPr="00F06E5E" w:rsidRDefault="00AD3623" w:rsidP="000D2B9F">
      <w:pPr>
        <w:numPr>
          <w:ilvl w:val="0"/>
          <w:numId w:val="8"/>
        </w:numPr>
        <w:jc w:val="both"/>
        <w:rPr>
          <w:sz w:val="28"/>
          <w:szCs w:val="28"/>
        </w:rPr>
      </w:pPr>
      <w:r w:rsidRPr="00F06E5E">
        <w:rPr>
          <w:sz w:val="28"/>
          <w:szCs w:val="28"/>
        </w:rPr>
        <w:t>участие в различных соревнованиях и учебно-тренировочных сборах</w:t>
      </w:r>
      <w:r>
        <w:rPr>
          <w:sz w:val="28"/>
          <w:szCs w:val="28"/>
        </w:rPr>
        <w:t>,</w:t>
      </w:r>
    </w:p>
    <w:p w14:paraId="33E3A65A" w14:textId="77777777" w:rsidR="00AD3623" w:rsidRPr="00F06E5E" w:rsidRDefault="00AD3623" w:rsidP="000D2B9F">
      <w:pPr>
        <w:numPr>
          <w:ilvl w:val="0"/>
          <w:numId w:val="8"/>
        </w:numPr>
        <w:jc w:val="both"/>
        <w:rPr>
          <w:sz w:val="28"/>
          <w:szCs w:val="28"/>
        </w:rPr>
      </w:pPr>
      <w:r w:rsidRPr="00F06E5E">
        <w:rPr>
          <w:sz w:val="28"/>
          <w:szCs w:val="28"/>
        </w:rPr>
        <w:t>инструкторская и судейская практика</w:t>
      </w:r>
      <w:r>
        <w:rPr>
          <w:sz w:val="28"/>
          <w:szCs w:val="28"/>
        </w:rPr>
        <w:t>.</w:t>
      </w:r>
    </w:p>
    <w:p w14:paraId="3F71939A" w14:textId="77777777" w:rsidR="00AD3623" w:rsidRPr="00F06E5E" w:rsidRDefault="00AD3623" w:rsidP="00AD3623">
      <w:pPr>
        <w:ind w:firstLine="540"/>
        <w:jc w:val="both"/>
        <w:rPr>
          <w:sz w:val="28"/>
          <w:szCs w:val="28"/>
        </w:rPr>
      </w:pPr>
      <w:r w:rsidRPr="00F06E5E">
        <w:rPr>
          <w:b/>
          <w:sz w:val="28"/>
          <w:szCs w:val="28"/>
        </w:rPr>
        <w:t>Цель программы</w:t>
      </w:r>
      <w:r w:rsidRPr="00F06E5E">
        <w:rPr>
          <w:b/>
          <w:i/>
          <w:sz w:val="28"/>
          <w:szCs w:val="28"/>
        </w:rPr>
        <w:t xml:space="preserve">: </w:t>
      </w:r>
      <w:r w:rsidRPr="00F06E5E">
        <w:rPr>
          <w:sz w:val="28"/>
          <w:szCs w:val="28"/>
        </w:rPr>
        <w:t xml:space="preserve">физическое развитие, самореализация, укрепление здоровья и формирование </w:t>
      </w:r>
      <w:r w:rsidR="0053648B" w:rsidRPr="00F06E5E">
        <w:rPr>
          <w:sz w:val="28"/>
          <w:szCs w:val="28"/>
        </w:rPr>
        <w:t>позитивных жизненных ценностей,</w:t>
      </w:r>
      <w:r w:rsidRPr="00F06E5E">
        <w:rPr>
          <w:sz w:val="28"/>
          <w:szCs w:val="28"/>
        </w:rPr>
        <w:t xml:space="preserve"> обучающихся посредством систематических занятий пауэрлифтингом.</w:t>
      </w:r>
    </w:p>
    <w:p w14:paraId="03384AAC" w14:textId="77777777" w:rsidR="00AD3623" w:rsidRPr="00F06E5E" w:rsidRDefault="00AD3623" w:rsidP="00AD3623">
      <w:pPr>
        <w:ind w:firstLine="555"/>
        <w:jc w:val="both"/>
        <w:rPr>
          <w:sz w:val="28"/>
          <w:szCs w:val="28"/>
        </w:rPr>
      </w:pPr>
      <w:r w:rsidRPr="00F06E5E">
        <w:rPr>
          <w:sz w:val="28"/>
          <w:szCs w:val="28"/>
        </w:rPr>
        <w:t xml:space="preserve">Программа, опираясь на особенности современного этапа развития спорта, охватывает основные методические положения, на основе которых строится рациональная единая педагогическая система спортивной подготовки, обучения и </w:t>
      </w:r>
      <w:r w:rsidRPr="000C3D48">
        <w:rPr>
          <w:b/>
          <w:sz w:val="28"/>
          <w:szCs w:val="28"/>
        </w:rPr>
        <w:t>предусматривает</w:t>
      </w:r>
      <w:r w:rsidRPr="00F06E5E">
        <w:rPr>
          <w:sz w:val="28"/>
          <w:szCs w:val="28"/>
        </w:rPr>
        <w:t>:</w:t>
      </w:r>
    </w:p>
    <w:p w14:paraId="21956627" w14:textId="77777777" w:rsidR="00AD3623" w:rsidRDefault="00AD3623" w:rsidP="000D2B9F">
      <w:pPr>
        <w:numPr>
          <w:ilvl w:val="0"/>
          <w:numId w:val="11"/>
        </w:numPr>
        <w:tabs>
          <w:tab w:val="clear" w:pos="720"/>
        </w:tabs>
        <w:suppressAutoHyphens w:val="0"/>
        <w:ind w:left="851" w:firstLine="4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06E5E">
        <w:rPr>
          <w:sz w:val="28"/>
          <w:szCs w:val="28"/>
        </w:rPr>
        <w:t>преемственность в решении задач по формированию личности спортсмена, укреплению здоровья, гармоничному развитию всех органов и систем организма</w:t>
      </w:r>
      <w:r>
        <w:rPr>
          <w:sz w:val="28"/>
          <w:szCs w:val="28"/>
        </w:rPr>
        <w:t>,</w:t>
      </w:r>
    </w:p>
    <w:p w14:paraId="7B7CAC73" w14:textId="77777777" w:rsidR="00AD3623" w:rsidRPr="00F06E5E" w:rsidRDefault="00AD3623" w:rsidP="000D2B9F">
      <w:pPr>
        <w:numPr>
          <w:ilvl w:val="0"/>
          <w:numId w:val="11"/>
        </w:numPr>
        <w:tabs>
          <w:tab w:val="clear" w:pos="720"/>
          <w:tab w:val="num" w:pos="1134"/>
        </w:tabs>
        <w:suppressAutoHyphens w:val="0"/>
        <w:ind w:left="851" w:firstLine="414"/>
        <w:jc w:val="both"/>
        <w:rPr>
          <w:sz w:val="28"/>
          <w:szCs w:val="28"/>
        </w:rPr>
      </w:pPr>
      <w:r w:rsidRPr="00F06E5E">
        <w:rPr>
          <w:sz w:val="28"/>
          <w:szCs w:val="28"/>
        </w:rPr>
        <w:t>целевую направленность по отношению к высшему спортивному мастерству</w:t>
      </w:r>
      <w:r>
        <w:rPr>
          <w:sz w:val="28"/>
          <w:szCs w:val="28"/>
        </w:rPr>
        <w:t>,</w:t>
      </w:r>
    </w:p>
    <w:p w14:paraId="78F0B727" w14:textId="77777777" w:rsidR="00AD3623" w:rsidRPr="00F06E5E" w:rsidRDefault="00AD3623" w:rsidP="000D2B9F">
      <w:pPr>
        <w:numPr>
          <w:ilvl w:val="0"/>
          <w:numId w:val="11"/>
        </w:numPr>
        <w:suppressAutoHyphens w:val="0"/>
        <w:ind w:left="851" w:firstLine="414"/>
        <w:jc w:val="both"/>
        <w:rPr>
          <w:sz w:val="28"/>
          <w:szCs w:val="28"/>
        </w:rPr>
      </w:pPr>
      <w:r w:rsidRPr="00F06E5E">
        <w:rPr>
          <w:sz w:val="28"/>
          <w:szCs w:val="28"/>
        </w:rPr>
        <w:t>обеспечение всесторонней и специальной физической подготовки</w:t>
      </w:r>
      <w:r>
        <w:rPr>
          <w:sz w:val="28"/>
          <w:szCs w:val="28"/>
        </w:rPr>
        <w:t>,</w:t>
      </w:r>
    </w:p>
    <w:p w14:paraId="45AF4B47" w14:textId="77777777" w:rsidR="00AD3623" w:rsidRPr="00F06E5E" w:rsidRDefault="00AD3623" w:rsidP="000D2B9F">
      <w:pPr>
        <w:numPr>
          <w:ilvl w:val="0"/>
          <w:numId w:val="11"/>
        </w:numPr>
        <w:suppressAutoHyphens w:val="0"/>
        <w:ind w:left="851" w:firstLine="414"/>
        <w:jc w:val="both"/>
        <w:rPr>
          <w:sz w:val="28"/>
          <w:szCs w:val="28"/>
        </w:rPr>
      </w:pPr>
      <w:r w:rsidRPr="00F06E5E">
        <w:rPr>
          <w:sz w:val="28"/>
          <w:szCs w:val="28"/>
        </w:rPr>
        <w:t>комплексную систему контроля и анализа состояния подготовленности обучающихся.</w:t>
      </w:r>
    </w:p>
    <w:p w14:paraId="70E7C339" w14:textId="77777777" w:rsidR="00AD3623" w:rsidRDefault="00AD3623" w:rsidP="00AD3623">
      <w:pPr>
        <w:suppressAutoHyphens w:val="0"/>
        <w:ind w:firstLine="709"/>
        <w:jc w:val="both"/>
        <w:rPr>
          <w:sz w:val="28"/>
          <w:szCs w:val="28"/>
        </w:rPr>
      </w:pPr>
      <w:r w:rsidRPr="00F06E5E">
        <w:rPr>
          <w:sz w:val="28"/>
          <w:szCs w:val="28"/>
        </w:rPr>
        <w:t xml:space="preserve">  </w:t>
      </w:r>
      <w:r w:rsidRPr="00F06E5E">
        <w:rPr>
          <w:b/>
          <w:sz w:val="28"/>
          <w:szCs w:val="28"/>
        </w:rPr>
        <w:t>Образовательные, воспитательные, развивающие и оздоровительные</w:t>
      </w:r>
      <w:r w:rsidRPr="00F06E5E">
        <w:rPr>
          <w:sz w:val="28"/>
          <w:szCs w:val="28"/>
        </w:rPr>
        <w:t xml:space="preserve"> </w:t>
      </w:r>
      <w:r w:rsidRPr="00F06E5E">
        <w:rPr>
          <w:b/>
          <w:sz w:val="28"/>
          <w:szCs w:val="28"/>
        </w:rPr>
        <w:t>задачи программы</w:t>
      </w:r>
      <w:r w:rsidRPr="00F06E5E">
        <w:rPr>
          <w:b/>
          <w:i/>
          <w:sz w:val="28"/>
          <w:szCs w:val="28"/>
        </w:rPr>
        <w:t xml:space="preserve"> </w:t>
      </w:r>
      <w:r w:rsidRPr="00F06E5E">
        <w:rPr>
          <w:sz w:val="28"/>
          <w:szCs w:val="28"/>
        </w:rPr>
        <w:t>конкретизированы на каждом этапе спортивной подготовки.</w:t>
      </w:r>
      <w:r>
        <w:rPr>
          <w:sz w:val="28"/>
          <w:szCs w:val="28"/>
        </w:rPr>
        <w:t xml:space="preserve"> </w:t>
      </w:r>
      <w:r w:rsidRPr="00F06E5E">
        <w:rPr>
          <w:sz w:val="28"/>
          <w:szCs w:val="28"/>
        </w:rPr>
        <w:t>Этих этапов всего три:</w:t>
      </w:r>
    </w:p>
    <w:p w14:paraId="06395926" w14:textId="77777777" w:rsidR="00AD3623" w:rsidRPr="00F06E5E" w:rsidRDefault="00AD3623" w:rsidP="00AD3623">
      <w:pPr>
        <w:suppressAutoHyphens w:val="0"/>
        <w:ind w:firstLine="709"/>
        <w:jc w:val="both"/>
        <w:rPr>
          <w:sz w:val="28"/>
          <w:szCs w:val="28"/>
        </w:rPr>
      </w:pPr>
    </w:p>
    <w:p w14:paraId="611DA898" w14:textId="77777777" w:rsidR="00AD3623" w:rsidRPr="00F06E5E" w:rsidRDefault="00AD3623" w:rsidP="00AD3623">
      <w:pPr>
        <w:ind w:left="-13" w:firstLine="55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</w:t>
      </w:r>
      <w:r w:rsidRPr="00F06E5E">
        <w:rPr>
          <w:b/>
          <w:sz w:val="28"/>
          <w:szCs w:val="28"/>
        </w:rPr>
        <w:t>ачальная подготовка (10 класс)</w:t>
      </w:r>
    </w:p>
    <w:p w14:paraId="49D9CC59" w14:textId="77777777" w:rsidR="00AD3623" w:rsidRPr="00F06E5E" w:rsidRDefault="00AD3623" w:rsidP="000D2B9F">
      <w:pPr>
        <w:numPr>
          <w:ilvl w:val="0"/>
          <w:numId w:val="12"/>
        </w:numPr>
        <w:suppressAutoHyphens w:val="0"/>
        <w:jc w:val="both"/>
        <w:rPr>
          <w:sz w:val="28"/>
          <w:szCs w:val="28"/>
        </w:rPr>
      </w:pPr>
      <w:r w:rsidRPr="00F06E5E">
        <w:rPr>
          <w:sz w:val="28"/>
          <w:szCs w:val="28"/>
        </w:rPr>
        <w:t>укрепление здоровья и расширение функциональных возможностей организма</w:t>
      </w:r>
      <w:r>
        <w:rPr>
          <w:sz w:val="28"/>
          <w:szCs w:val="28"/>
        </w:rPr>
        <w:t>,</w:t>
      </w:r>
    </w:p>
    <w:p w14:paraId="43815935" w14:textId="77777777" w:rsidR="00AD3623" w:rsidRPr="00F06E5E" w:rsidRDefault="00AD3623" w:rsidP="000D2B9F">
      <w:pPr>
        <w:numPr>
          <w:ilvl w:val="0"/>
          <w:numId w:val="12"/>
        </w:numPr>
        <w:suppressAutoHyphens w:val="0"/>
        <w:jc w:val="both"/>
        <w:rPr>
          <w:sz w:val="28"/>
          <w:szCs w:val="28"/>
        </w:rPr>
      </w:pPr>
      <w:r w:rsidRPr="00F06E5E">
        <w:rPr>
          <w:sz w:val="28"/>
          <w:szCs w:val="28"/>
        </w:rPr>
        <w:t>совершенствование показателей физической подготовленности занимающихся</w:t>
      </w:r>
      <w:r>
        <w:rPr>
          <w:sz w:val="28"/>
          <w:szCs w:val="28"/>
        </w:rPr>
        <w:t>,</w:t>
      </w:r>
    </w:p>
    <w:p w14:paraId="54482F27" w14:textId="77777777" w:rsidR="00AD3623" w:rsidRPr="00F06E5E" w:rsidRDefault="00AD3623" w:rsidP="000D2B9F">
      <w:pPr>
        <w:numPr>
          <w:ilvl w:val="0"/>
          <w:numId w:val="12"/>
        </w:numPr>
        <w:suppressAutoHyphens w:val="0"/>
        <w:jc w:val="both"/>
        <w:rPr>
          <w:sz w:val="28"/>
          <w:szCs w:val="28"/>
        </w:rPr>
      </w:pPr>
      <w:r w:rsidRPr="00F06E5E">
        <w:rPr>
          <w:sz w:val="28"/>
          <w:szCs w:val="28"/>
        </w:rPr>
        <w:t>совершенствование уровня освоения базовой техники</w:t>
      </w:r>
      <w:r>
        <w:rPr>
          <w:sz w:val="28"/>
          <w:szCs w:val="28"/>
        </w:rPr>
        <w:t>,</w:t>
      </w:r>
      <w:r w:rsidRPr="00F06E5E">
        <w:rPr>
          <w:sz w:val="28"/>
          <w:szCs w:val="28"/>
        </w:rPr>
        <w:t xml:space="preserve"> </w:t>
      </w:r>
    </w:p>
    <w:p w14:paraId="7045D065" w14:textId="77A94530" w:rsidR="00AD3623" w:rsidRDefault="00AD3623" w:rsidP="000D2B9F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F06E5E">
        <w:rPr>
          <w:sz w:val="28"/>
          <w:szCs w:val="28"/>
        </w:rPr>
        <w:lastRenderedPageBreak/>
        <w:t>привитие норм личной гигиены и самоконтроля</w:t>
      </w:r>
      <w:r>
        <w:rPr>
          <w:sz w:val="28"/>
          <w:szCs w:val="28"/>
        </w:rPr>
        <w:t>.</w:t>
      </w:r>
    </w:p>
    <w:p w14:paraId="33D0330E" w14:textId="77777777" w:rsidR="00A15B8F" w:rsidRDefault="00A15B8F" w:rsidP="00A15B8F">
      <w:pPr>
        <w:suppressAutoHyphens w:val="0"/>
        <w:ind w:left="360"/>
        <w:rPr>
          <w:sz w:val="28"/>
          <w:szCs w:val="28"/>
        </w:rPr>
      </w:pPr>
    </w:p>
    <w:p w14:paraId="41589BBE" w14:textId="77777777" w:rsidR="00AD3623" w:rsidRPr="00F06E5E" w:rsidRDefault="00AD3623" w:rsidP="00AD3623">
      <w:pPr>
        <w:ind w:left="-13" w:firstLine="55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</w:t>
      </w:r>
      <w:r w:rsidRPr="00F06E5E">
        <w:rPr>
          <w:b/>
          <w:sz w:val="28"/>
          <w:szCs w:val="28"/>
        </w:rPr>
        <w:t xml:space="preserve">чебно-тренировочный этап (11 класс) </w:t>
      </w:r>
    </w:p>
    <w:p w14:paraId="7F5B94F9" w14:textId="77777777" w:rsidR="00AD3623" w:rsidRPr="00F06E5E" w:rsidRDefault="00AD3623" w:rsidP="000D2B9F">
      <w:pPr>
        <w:numPr>
          <w:ilvl w:val="0"/>
          <w:numId w:val="13"/>
        </w:numPr>
        <w:suppressAutoHyphens w:val="0"/>
        <w:jc w:val="both"/>
        <w:rPr>
          <w:sz w:val="28"/>
          <w:szCs w:val="28"/>
        </w:rPr>
      </w:pPr>
      <w:r w:rsidRPr="00F06E5E">
        <w:rPr>
          <w:sz w:val="28"/>
          <w:szCs w:val="28"/>
        </w:rPr>
        <w:t>совершенствование физической и функциональной подготовленности</w:t>
      </w:r>
      <w:r>
        <w:rPr>
          <w:sz w:val="28"/>
          <w:szCs w:val="28"/>
        </w:rPr>
        <w:t>,</w:t>
      </w:r>
    </w:p>
    <w:p w14:paraId="776F0333" w14:textId="77777777" w:rsidR="00AD3623" w:rsidRPr="00F06E5E" w:rsidRDefault="00AD3623" w:rsidP="000D2B9F">
      <w:pPr>
        <w:numPr>
          <w:ilvl w:val="0"/>
          <w:numId w:val="13"/>
        </w:numPr>
        <w:suppressAutoHyphens w:val="0"/>
        <w:jc w:val="both"/>
        <w:rPr>
          <w:sz w:val="28"/>
          <w:szCs w:val="28"/>
        </w:rPr>
      </w:pPr>
      <w:r w:rsidRPr="00F06E5E">
        <w:rPr>
          <w:sz w:val="28"/>
          <w:szCs w:val="28"/>
        </w:rPr>
        <w:t>совершенствование технико-тактического мастерства и приоб</w:t>
      </w:r>
      <w:r>
        <w:rPr>
          <w:sz w:val="28"/>
          <w:szCs w:val="28"/>
        </w:rPr>
        <w:t>ретение соревновательного опыта,</w:t>
      </w:r>
    </w:p>
    <w:p w14:paraId="78DAA759" w14:textId="77777777" w:rsidR="00AD3623" w:rsidRPr="00F06E5E" w:rsidRDefault="00AD3623" w:rsidP="000D2B9F">
      <w:pPr>
        <w:numPr>
          <w:ilvl w:val="0"/>
          <w:numId w:val="13"/>
        </w:numPr>
        <w:suppressAutoHyphens w:val="0"/>
        <w:jc w:val="both"/>
        <w:rPr>
          <w:sz w:val="28"/>
          <w:szCs w:val="28"/>
        </w:rPr>
      </w:pPr>
      <w:r w:rsidRPr="00F06E5E">
        <w:rPr>
          <w:sz w:val="28"/>
          <w:szCs w:val="28"/>
        </w:rPr>
        <w:t>формирование морально-волевых качеств</w:t>
      </w:r>
      <w:r>
        <w:rPr>
          <w:sz w:val="28"/>
          <w:szCs w:val="28"/>
        </w:rPr>
        <w:t>,</w:t>
      </w:r>
    </w:p>
    <w:p w14:paraId="7752E9DB" w14:textId="77777777" w:rsidR="00AD3623" w:rsidRDefault="00AD3623" w:rsidP="000D2B9F">
      <w:pPr>
        <w:numPr>
          <w:ilvl w:val="0"/>
          <w:numId w:val="13"/>
        </w:numPr>
        <w:suppressAutoHyphens w:val="0"/>
        <w:jc w:val="both"/>
        <w:rPr>
          <w:sz w:val="28"/>
          <w:szCs w:val="28"/>
        </w:rPr>
      </w:pPr>
      <w:r w:rsidRPr="00F06E5E">
        <w:rPr>
          <w:sz w:val="28"/>
          <w:szCs w:val="28"/>
        </w:rPr>
        <w:t>освоение теоретического раздела программы</w:t>
      </w:r>
      <w:r>
        <w:rPr>
          <w:sz w:val="28"/>
          <w:szCs w:val="28"/>
        </w:rPr>
        <w:t>.</w:t>
      </w:r>
    </w:p>
    <w:p w14:paraId="42E25F62" w14:textId="77777777" w:rsidR="00AD3623" w:rsidRPr="00F06E5E" w:rsidRDefault="00AD3623" w:rsidP="00AD3623">
      <w:pPr>
        <w:suppressAutoHyphens w:val="0"/>
        <w:ind w:left="360"/>
        <w:jc w:val="both"/>
        <w:rPr>
          <w:sz w:val="28"/>
          <w:szCs w:val="28"/>
        </w:rPr>
      </w:pPr>
    </w:p>
    <w:p w14:paraId="017210F1" w14:textId="77777777" w:rsidR="00AD3623" w:rsidRPr="00F06E5E" w:rsidRDefault="00AD3623" w:rsidP="00AD3623">
      <w:pPr>
        <w:ind w:left="-13" w:firstLine="55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</w:t>
      </w:r>
      <w:r w:rsidRPr="00F06E5E">
        <w:rPr>
          <w:b/>
          <w:sz w:val="28"/>
          <w:szCs w:val="28"/>
        </w:rPr>
        <w:t xml:space="preserve">тап спортивного совершенствования </w:t>
      </w:r>
    </w:p>
    <w:p w14:paraId="100094F7" w14:textId="77777777" w:rsidR="00AD3623" w:rsidRPr="00F06E5E" w:rsidRDefault="00AD3623" w:rsidP="00AD3623">
      <w:pPr>
        <w:ind w:left="-13" w:firstLine="550"/>
        <w:jc w:val="center"/>
        <w:rPr>
          <w:b/>
          <w:sz w:val="28"/>
          <w:szCs w:val="28"/>
        </w:rPr>
      </w:pPr>
      <w:r w:rsidRPr="00F06E5E">
        <w:rPr>
          <w:b/>
          <w:sz w:val="28"/>
          <w:szCs w:val="28"/>
        </w:rPr>
        <w:t>(воспитанники 10-11 классов</w:t>
      </w:r>
      <w:r>
        <w:rPr>
          <w:b/>
          <w:sz w:val="28"/>
          <w:szCs w:val="28"/>
        </w:rPr>
        <w:t>,</w:t>
      </w:r>
      <w:r w:rsidRPr="00F06E5E">
        <w:rPr>
          <w:b/>
          <w:sz w:val="28"/>
          <w:szCs w:val="28"/>
        </w:rPr>
        <w:t xml:space="preserve"> имеющие спортивную классификацию)</w:t>
      </w:r>
    </w:p>
    <w:p w14:paraId="015F900B" w14:textId="77777777" w:rsidR="00AD3623" w:rsidRPr="00F06E5E" w:rsidRDefault="00AD3623" w:rsidP="000D2B9F">
      <w:pPr>
        <w:numPr>
          <w:ilvl w:val="0"/>
          <w:numId w:val="14"/>
        </w:numPr>
        <w:suppressAutoHyphens w:val="0"/>
        <w:jc w:val="both"/>
        <w:rPr>
          <w:sz w:val="28"/>
          <w:szCs w:val="28"/>
        </w:rPr>
      </w:pPr>
      <w:r w:rsidRPr="00F06E5E">
        <w:rPr>
          <w:sz w:val="28"/>
          <w:szCs w:val="28"/>
        </w:rPr>
        <w:t>совершенствование</w:t>
      </w:r>
      <w:r w:rsidRPr="00F06E5E">
        <w:rPr>
          <w:b/>
          <w:sz w:val="28"/>
          <w:szCs w:val="28"/>
        </w:rPr>
        <w:t xml:space="preserve"> </w:t>
      </w:r>
      <w:r w:rsidRPr="00F06E5E">
        <w:rPr>
          <w:sz w:val="28"/>
          <w:szCs w:val="28"/>
        </w:rPr>
        <w:t>специальной физической подготовленности</w:t>
      </w:r>
      <w:r>
        <w:rPr>
          <w:sz w:val="28"/>
          <w:szCs w:val="28"/>
        </w:rPr>
        <w:t>,</w:t>
      </w:r>
    </w:p>
    <w:p w14:paraId="4A259979" w14:textId="77777777" w:rsidR="00AD3623" w:rsidRPr="00F06E5E" w:rsidRDefault="00AD3623" w:rsidP="000D2B9F">
      <w:pPr>
        <w:numPr>
          <w:ilvl w:val="0"/>
          <w:numId w:val="14"/>
        </w:numPr>
        <w:suppressAutoHyphens w:val="0"/>
        <w:jc w:val="both"/>
        <w:rPr>
          <w:sz w:val="28"/>
          <w:szCs w:val="28"/>
        </w:rPr>
      </w:pPr>
      <w:r w:rsidRPr="00F06E5E">
        <w:rPr>
          <w:sz w:val="28"/>
          <w:szCs w:val="28"/>
        </w:rPr>
        <w:t>совершенствование технико-тактического мастерства (умение правильно и рационально рассчитать свои силы)</w:t>
      </w:r>
      <w:r>
        <w:rPr>
          <w:sz w:val="28"/>
          <w:szCs w:val="28"/>
        </w:rPr>
        <w:t>,</w:t>
      </w:r>
    </w:p>
    <w:p w14:paraId="1F7DA43E" w14:textId="77777777" w:rsidR="00AD3623" w:rsidRPr="00F06E5E" w:rsidRDefault="00AD3623" w:rsidP="000D2B9F">
      <w:pPr>
        <w:numPr>
          <w:ilvl w:val="0"/>
          <w:numId w:val="14"/>
        </w:numPr>
        <w:suppressAutoHyphens w:val="0"/>
        <w:jc w:val="both"/>
        <w:rPr>
          <w:sz w:val="28"/>
          <w:szCs w:val="28"/>
        </w:rPr>
      </w:pPr>
      <w:r w:rsidRPr="00F06E5E">
        <w:rPr>
          <w:sz w:val="28"/>
          <w:szCs w:val="28"/>
        </w:rPr>
        <w:t>совершенствование динамики спортивно-технических показателей</w:t>
      </w:r>
      <w:r>
        <w:rPr>
          <w:sz w:val="28"/>
          <w:szCs w:val="28"/>
        </w:rPr>
        <w:t>,</w:t>
      </w:r>
    </w:p>
    <w:p w14:paraId="3212ADB9" w14:textId="77777777" w:rsidR="00AD3623" w:rsidRDefault="00AD3623" w:rsidP="000D2B9F">
      <w:pPr>
        <w:numPr>
          <w:ilvl w:val="0"/>
          <w:numId w:val="14"/>
        </w:numPr>
        <w:suppressAutoHyphens w:val="0"/>
        <w:jc w:val="both"/>
        <w:rPr>
          <w:sz w:val="28"/>
          <w:szCs w:val="28"/>
        </w:rPr>
      </w:pPr>
      <w:r w:rsidRPr="00F06E5E">
        <w:rPr>
          <w:sz w:val="28"/>
          <w:szCs w:val="28"/>
        </w:rPr>
        <w:t>участие в соревнованиях</w:t>
      </w:r>
      <w:r>
        <w:rPr>
          <w:sz w:val="28"/>
          <w:szCs w:val="28"/>
        </w:rPr>
        <w:t>.</w:t>
      </w:r>
    </w:p>
    <w:p w14:paraId="119F6BD3" w14:textId="77777777" w:rsidR="00AD3623" w:rsidRPr="00F06E5E" w:rsidRDefault="00AD3623" w:rsidP="00AD3623">
      <w:pPr>
        <w:suppressAutoHyphens w:val="0"/>
        <w:ind w:left="360"/>
        <w:jc w:val="both"/>
        <w:rPr>
          <w:sz w:val="28"/>
          <w:szCs w:val="28"/>
        </w:rPr>
      </w:pPr>
    </w:p>
    <w:p w14:paraId="2BF83A6C" w14:textId="77777777" w:rsidR="00AD3623" w:rsidRPr="00F06E5E" w:rsidRDefault="00AD3623" w:rsidP="00AD3623">
      <w:pPr>
        <w:ind w:firstLine="708"/>
        <w:rPr>
          <w:b/>
          <w:sz w:val="28"/>
          <w:szCs w:val="28"/>
        </w:rPr>
      </w:pPr>
      <w:r w:rsidRPr="00F06E5E">
        <w:rPr>
          <w:b/>
          <w:sz w:val="28"/>
          <w:szCs w:val="28"/>
        </w:rPr>
        <w:t>Отличительные особенности:</w:t>
      </w:r>
    </w:p>
    <w:p w14:paraId="6CE6009F" w14:textId="77777777" w:rsidR="00AD3623" w:rsidRPr="00F06E5E" w:rsidRDefault="00AD3623" w:rsidP="000D2B9F">
      <w:pPr>
        <w:numPr>
          <w:ilvl w:val="0"/>
          <w:numId w:val="10"/>
        </w:numPr>
        <w:jc w:val="both"/>
        <w:rPr>
          <w:sz w:val="28"/>
          <w:szCs w:val="28"/>
        </w:rPr>
      </w:pPr>
      <w:r w:rsidRPr="00F06E5E">
        <w:rPr>
          <w:sz w:val="28"/>
          <w:szCs w:val="28"/>
        </w:rPr>
        <w:t xml:space="preserve">программа </w:t>
      </w:r>
      <w:r w:rsidR="0053648B" w:rsidRPr="00F06E5E">
        <w:rPr>
          <w:sz w:val="28"/>
          <w:szCs w:val="28"/>
        </w:rPr>
        <w:t>рассчитана на</w:t>
      </w:r>
      <w:r w:rsidRPr="00F06E5E">
        <w:rPr>
          <w:sz w:val="28"/>
          <w:szCs w:val="28"/>
        </w:rPr>
        <w:t xml:space="preserve"> изучение, закрепление, совершенствование </w:t>
      </w:r>
      <w:r w:rsidR="0053648B" w:rsidRPr="00F06E5E">
        <w:rPr>
          <w:sz w:val="28"/>
          <w:szCs w:val="28"/>
        </w:rPr>
        <w:t>полученных навыков</w:t>
      </w:r>
      <w:r w:rsidRPr="00F06E5E">
        <w:rPr>
          <w:sz w:val="28"/>
          <w:szCs w:val="28"/>
        </w:rPr>
        <w:t xml:space="preserve"> </w:t>
      </w:r>
      <w:r w:rsidR="0053648B" w:rsidRPr="00F06E5E">
        <w:rPr>
          <w:sz w:val="28"/>
          <w:szCs w:val="28"/>
        </w:rPr>
        <w:t>и расширенное</w:t>
      </w:r>
      <w:r w:rsidRPr="00F06E5E">
        <w:rPr>
          <w:sz w:val="28"/>
          <w:szCs w:val="28"/>
        </w:rPr>
        <w:t xml:space="preserve"> освоение методов и </w:t>
      </w:r>
      <w:r w:rsidR="0053648B" w:rsidRPr="00F06E5E">
        <w:rPr>
          <w:sz w:val="28"/>
          <w:szCs w:val="28"/>
        </w:rPr>
        <w:t>приемов, в</w:t>
      </w:r>
      <w:r w:rsidRPr="00F06E5E">
        <w:rPr>
          <w:sz w:val="28"/>
          <w:szCs w:val="28"/>
        </w:rPr>
        <w:t xml:space="preserve"> </w:t>
      </w:r>
      <w:r w:rsidR="0053648B" w:rsidRPr="00F06E5E">
        <w:rPr>
          <w:sz w:val="28"/>
          <w:szCs w:val="28"/>
        </w:rPr>
        <w:t>течение двухлетнего</w:t>
      </w:r>
      <w:r w:rsidRPr="00F06E5E">
        <w:rPr>
          <w:sz w:val="28"/>
          <w:szCs w:val="28"/>
        </w:rPr>
        <w:t xml:space="preserve"> обучения.</w:t>
      </w:r>
    </w:p>
    <w:p w14:paraId="4EB2C73A" w14:textId="77777777" w:rsidR="00AD3623" w:rsidRPr="00F06E5E" w:rsidRDefault="00AD3623" w:rsidP="000D2B9F">
      <w:pPr>
        <w:numPr>
          <w:ilvl w:val="0"/>
          <w:numId w:val="10"/>
        </w:numPr>
        <w:jc w:val="both"/>
        <w:rPr>
          <w:sz w:val="28"/>
          <w:szCs w:val="28"/>
        </w:rPr>
      </w:pPr>
      <w:r w:rsidRPr="00F06E5E">
        <w:rPr>
          <w:sz w:val="28"/>
          <w:szCs w:val="28"/>
        </w:rPr>
        <w:t xml:space="preserve">Учебный план данной программы, составлен исходя </w:t>
      </w:r>
      <w:r w:rsidR="0053648B" w:rsidRPr="00F06E5E">
        <w:rPr>
          <w:sz w:val="28"/>
          <w:szCs w:val="28"/>
        </w:rPr>
        <w:t>из условий</w:t>
      </w:r>
      <w:r w:rsidRPr="00F06E5E">
        <w:rPr>
          <w:sz w:val="28"/>
          <w:szCs w:val="28"/>
        </w:rPr>
        <w:t xml:space="preserve"> учебно-воспитательного процесса и рассчитан на 34 недели учебно-тренировочных занятий.</w:t>
      </w:r>
    </w:p>
    <w:p w14:paraId="3B91D277" w14:textId="77777777" w:rsidR="00AD3623" w:rsidRPr="00F06E5E" w:rsidRDefault="00AD3623" w:rsidP="00AD3623">
      <w:pPr>
        <w:ind w:firstLine="567"/>
        <w:jc w:val="both"/>
        <w:rPr>
          <w:sz w:val="28"/>
          <w:szCs w:val="28"/>
        </w:rPr>
      </w:pPr>
      <w:r w:rsidRPr="00F06E5E">
        <w:rPr>
          <w:sz w:val="28"/>
          <w:szCs w:val="28"/>
        </w:rPr>
        <w:t xml:space="preserve">Практические занятия по программе связаны с использованием необходимого спортивного инвентаря и оборудования, что также помогает привлечь воспитанников к занятиям циклическими видами спорта. </w:t>
      </w:r>
    </w:p>
    <w:p w14:paraId="6443E343" w14:textId="77777777" w:rsidR="00AD3623" w:rsidRPr="00F06E5E" w:rsidRDefault="00AD3623" w:rsidP="00AD3623">
      <w:pPr>
        <w:ind w:left="-13" w:firstLine="567"/>
        <w:jc w:val="both"/>
        <w:rPr>
          <w:sz w:val="28"/>
          <w:szCs w:val="28"/>
        </w:rPr>
      </w:pPr>
      <w:r w:rsidRPr="00F06E5E">
        <w:rPr>
          <w:sz w:val="28"/>
          <w:szCs w:val="28"/>
        </w:rPr>
        <w:t>В структуру образовательной программы входят 8 образовательных блоков, каждый из которых реализует отдельную задачу. Все образовательные блоки предусматривают не только усвоение теоретических знаний, но и формирование деятельностно-практического опыта</w:t>
      </w:r>
      <w:r>
        <w:rPr>
          <w:sz w:val="28"/>
          <w:szCs w:val="28"/>
        </w:rPr>
        <w:t>:</w:t>
      </w:r>
    </w:p>
    <w:p w14:paraId="1B727ED9" w14:textId="77777777" w:rsidR="00AD3623" w:rsidRPr="00F06E5E" w:rsidRDefault="00AD3623" w:rsidP="000D2B9F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F06E5E">
        <w:rPr>
          <w:sz w:val="28"/>
          <w:szCs w:val="28"/>
        </w:rPr>
        <w:t>рактические занятия (общая физическая подготовка, специальная физическая подготовка, технико-тактическая подготовка)</w:t>
      </w:r>
      <w:r>
        <w:rPr>
          <w:sz w:val="28"/>
          <w:szCs w:val="28"/>
        </w:rPr>
        <w:t>,</w:t>
      </w:r>
    </w:p>
    <w:p w14:paraId="127907D4" w14:textId="77777777" w:rsidR="00AD3623" w:rsidRPr="00F06E5E" w:rsidRDefault="00AD3623" w:rsidP="000D2B9F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F06E5E">
        <w:rPr>
          <w:sz w:val="28"/>
          <w:szCs w:val="28"/>
        </w:rPr>
        <w:t>еоретические занятия</w:t>
      </w:r>
      <w:r>
        <w:rPr>
          <w:sz w:val="28"/>
          <w:szCs w:val="28"/>
        </w:rPr>
        <w:t>,</w:t>
      </w:r>
    </w:p>
    <w:p w14:paraId="482DFDF2" w14:textId="77777777" w:rsidR="00AD3623" w:rsidRPr="00F06E5E" w:rsidRDefault="00AD3623" w:rsidP="000D2B9F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F06E5E">
        <w:rPr>
          <w:sz w:val="28"/>
          <w:szCs w:val="28"/>
        </w:rPr>
        <w:t>нструкторская и судейская практика</w:t>
      </w:r>
      <w:r>
        <w:rPr>
          <w:sz w:val="28"/>
          <w:szCs w:val="28"/>
        </w:rPr>
        <w:t>,</w:t>
      </w:r>
    </w:p>
    <w:p w14:paraId="27741404" w14:textId="77777777" w:rsidR="00AD3623" w:rsidRPr="00F06E5E" w:rsidRDefault="00AD3623" w:rsidP="000D2B9F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F06E5E">
        <w:rPr>
          <w:sz w:val="28"/>
          <w:szCs w:val="28"/>
        </w:rPr>
        <w:t>онтрольно-переводные испытания</w:t>
      </w:r>
      <w:r>
        <w:rPr>
          <w:sz w:val="28"/>
          <w:szCs w:val="28"/>
        </w:rPr>
        <w:t>,</w:t>
      </w:r>
    </w:p>
    <w:p w14:paraId="2B30B4E5" w14:textId="77777777" w:rsidR="00AD3623" w:rsidRPr="00F06E5E" w:rsidRDefault="00AD3623" w:rsidP="000D2B9F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F06E5E">
        <w:rPr>
          <w:sz w:val="28"/>
          <w:szCs w:val="28"/>
        </w:rPr>
        <w:t>оревновательная практика</w:t>
      </w:r>
      <w:r>
        <w:rPr>
          <w:sz w:val="28"/>
          <w:szCs w:val="28"/>
        </w:rPr>
        <w:t>,</w:t>
      </w:r>
    </w:p>
    <w:p w14:paraId="06988E0F" w14:textId="77777777" w:rsidR="00AD3623" w:rsidRPr="00F06E5E" w:rsidRDefault="00AD3623" w:rsidP="000D2B9F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F06E5E">
        <w:rPr>
          <w:sz w:val="28"/>
          <w:szCs w:val="28"/>
        </w:rPr>
        <w:t>осстановительные мероприятия</w:t>
      </w:r>
      <w:r>
        <w:rPr>
          <w:sz w:val="28"/>
          <w:szCs w:val="28"/>
        </w:rPr>
        <w:t>,</w:t>
      </w:r>
    </w:p>
    <w:p w14:paraId="258E9943" w14:textId="77777777" w:rsidR="00AD3623" w:rsidRPr="00F06E5E" w:rsidRDefault="00AD3623" w:rsidP="000D2B9F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F06E5E">
        <w:rPr>
          <w:sz w:val="28"/>
          <w:szCs w:val="28"/>
        </w:rPr>
        <w:t>едицинское обследование</w:t>
      </w:r>
      <w:r>
        <w:rPr>
          <w:sz w:val="28"/>
          <w:szCs w:val="28"/>
        </w:rPr>
        <w:t>,</w:t>
      </w:r>
    </w:p>
    <w:p w14:paraId="6A9A6193" w14:textId="77777777" w:rsidR="00AD3623" w:rsidRPr="00F06E5E" w:rsidRDefault="00AD3623" w:rsidP="000D2B9F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F06E5E">
        <w:rPr>
          <w:sz w:val="28"/>
          <w:szCs w:val="28"/>
        </w:rPr>
        <w:t>оспитательная работа</w:t>
      </w:r>
      <w:r>
        <w:rPr>
          <w:sz w:val="28"/>
          <w:szCs w:val="28"/>
        </w:rPr>
        <w:t>.</w:t>
      </w:r>
    </w:p>
    <w:p w14:paraId="3F9E341F" w14:textId="77777777" w:rsidR="00AD3623" w:rsidRPr="00977789" w:rsidRDefault="00AD3623" w:rsidP="00AD3623">
      <w:pPr>
        <w:ind w:left="347" w:firstLine="721"/>
        <w:jc w:val="both"/>
        <w:rPr>
          <w:b/>
          <w:sz w:val="28"/>
          <w:szCs w:val="28"/>
        </w:rPr>
      </w:pPr>
      <w:r w:rsidRPr="00F06E5E">
        <w:rPr>
          <w:b/>
          <w:sz w:val="28"/>
          <w:szCs w:val="28"/>
        </w:rPr>
        <w:t>Возраст обучающихся:</w:t>
      </w:r>
      <w:r>
        <w:rPr>
          <w:b/>
          <w:sz w:val="28"/>
          <w:szCs w:val="28"/>
        </w:rPr>
        <w:t xml:space="preserve"> </w:t>
      </w:r>
      <w:r w:rsidRPr="00F06E5E">
        <w:rPr>
          <w:sz w:val="28"/>
          <w:szCs w:val="28"/>
        </w:rPr>
        <w:t>в реализации данной дополнительной</w:t>
      </w:r>
      <w:r>
        <w:rPr>
          <w:sz w:val="28"/>
          <w:szCs w:val="28"/>
        </w:rPr>
        <w:t xml:space="preserve"> </w:t>
      </w:r>
      <w:r w:rsidRPr="00F06E5E">
        <w:rPr>
          <w:sz w:val="28"/>
          <w:szCs w:val="28"/>
        </w:rPr>
        <w:t>образовательной программы составляет 15-18лет.</w:t>
      </w:r>
    </w:p>
    <w:p w14:paraId="33425C6F" w14:textId="77777777" w:rsidR="00AD3623" w:rsidRPr="00F06E5E" w:rsidRDefault="00AD3623" w:rsidP="00AD3623">
      <w:pPr>
        <w:ind w:left="708" w:firstLine="552"/>
        <w:jc w:val="both"/>
        <w:rPr>
          <w:sz w:val="28"/>
          <w:szCs w:val="28"/>
        </w:rPr>
      </w:pPr>
      <w:r w:rsidRPr="00F06E5E">
        <w:rPr>
          <w:sz w:val="28"/>
          <w:szCs w:val="28"/>
        </w:rPr>
        <w:lastRenderedPageBreak/>
        <w:t>Порядок зачисления обучающихся в группы спортивной подготовки или перевод на следующий этап подготовки определяется по результатам вступительных или контрольно-переводных экзаменов.</w:t>
      </w:r>
    </w:p>
    <w:p w14:paraId="13E0D9A1" w14:textId="77777777" w:rsidR="00AD3623" w:rsidRPr="00F06E5E" w:rsidRDefault="00AD3623" w:rsidP="000D2B9F">
      <w:pPr>
        <w:numPr>
          <w:ilvl w:val="0"/>
          <w:numId w:val="7"/>
        </w:numPr>
        <w:suppressAutoHyphens w:val="0"/>
        <w:jc w:val="both"/>
        <w:rPr>
          <w:sz w:val="28"/>
          <w:szCs w:val="28"/>
        </w:rPr>
      </w:pPr>
      <w:r w:rsidRPr="00F06E5E">
        <w:rPr>
          <w:sz w:val="28"/>
          <w:szCs w:val="28"/>
        </w:rPr>
        <w:t>На этап начальной подготовки зачисляются все желающие, не имеющие медицинских противопоказаний и удачно сдавших контрольные нормативы. Возраст – 15-17 лет</w:t>
      </w:r>
    </w:p>
    <w:p w14:paraId="3409BE05" w14:textId="77777777" w:rsidR="00AD3623" w:rsidRPr="00F06E5E" w:rsidRDefault="00AD3623" w:rsidP="000D2B9F">
      <w:pPr>
        <w:numPr>
          <w:ilvl w:val="0"/>
          <w:numId w:val="7"/>
        </w:numPr>
        <w:suppressAutoHyphens w:val="0"/>
        <w:jc w:val="both"/>
        <w:rPr>
          <w:sz w:val="28"/>
          <w:szCs w:val="28"/>
        </w:rPr>
      </w:pPr>
      <w:r w:rsidRPr="00F06E5E">
        <w:rPr>
          <w:sz w:val="28"/>
          <w:szCs w:val="28"/>
        </w:rPr>
        <w:t>На учебно-тренировочный этап, зачисляются практически здоровые обучающиеся, прошедшие необходимую подготовку на этапе НП не менее 1 года, при условии выполнения ими контрольно-переводных экзаменов по ОФП и СФП. Возраст – 17-18 лет.</w:t>
      </w:r>
    </w:p>
    <w:p w14:paraId="74CB990F" w14:textId="77777777" w:rsidR="00AD3623" w:rsidRPr="00F06E5E" w:rsidRDefault="00AD3623" w:rsidP="000D2B9F">
      <w:pPr>
        <w:numPr>
          <w:ilvl w:val="0"/>
          <w:numId w:val="7"/>
        </w:numPr>
        <w:suppressAutoHyphens w:val="0"/>
        <w:jc w:val="both"/>
        <w:rPr>
          <w:sz w:val="28"/>
          <w:szCs w:val="28"/>
        </w:rPr>
      </w:pPr>
      <w:r w:rsidRPr="00F06E5E">
        <w:rPr>
          <w:sz w:val="28"/>
          <w:szCs w:val="28"/>
        </w:rPr>
        <w:t xml:space="preserve">На этап спортивного </w:t>
      </w:r>
      <w:r w:rsidR="0053648B" w:rsidRPr="00F06E5E">
        <w:rPr>
          <w:sz w:val="28"/>
          <w:szCs w:val="28"/>
        </w:rPr>
        <w:t>совершенствования рекомендуется</w:t>
      </w:r>
      <w:r w:rsidRPr="00F06E5E">
        <w:rPr>
          <w:sz w:val="28"/>
          <w:szCs w:val="28"/>
        </w:rPr>
        <w:t xml:space="preserve"> зачислять спортсменов, выполнивших норматив спортивного разряда не ниже первого спортивного разряда, кандидата в мастера спорта России, мастера спорта России и выполнивших контрольные нормативы по ОФП, СФП, ТТП. Возраст – 16-18 лет</w:t>
      </w:r>
    </w:p>
    <w:p w14:paraId="41BBCD16" w14:textId="77777777" w:rsidR="00AD3623" w:rsidRPr="00F06E5E" w:rsidRDefault="00AD3623" w:rsidP="00AD3623">
      <w:pPr>
        <w:ind w:firstLine="537"/>
        <w:rPr>
          <w:b/>
          <w:sz w:val="28"/>
          <w:szCs w:val="28"/>
        </w:rPr>
      </w:pPr>
      <w:r w:rsidRPr="00F06E5E">
        <w:rPr>
          <w:b/>
          <w:sz w:val="28"/>
          <w:szCs w:val="28"/>
        </w:rPr>
        <w:t>Сроки реализации программы:</w:t>
      </w:r>
    </w:p>
    <w:p w14:paraId="5CB7898D" w14:textId="77777777" w:rsidR="00AD3623" w:rsidRPr="00F06E5E" w:rsidRDefault="00AD3623" w:rsidP="00AD3623">
      <w:pPr>
        <w:ind w:left="-13" w:firstLine="550"/>
        <w:jc w:val="both"/>
        <w:rPr>
          <w:sz w:val="28"/>
          <w:szCs w:val="28"/>
        </w:rPr>
      </w:pPr>
      <w:r w:rsidRPr="00F06E5E">
        <w:rPr>
          <w:sz w:val="28"/>
          <w:szCs w:val="28"/>
        </w:rPr>
        <w:t>Срок реализации данной дополнительной образовательной программы составляет два года.</w:t>
      </w:r>
    </w:p>
    <w:p w14:paraId="0824C7C8" w14:textId="77777777" w:rsidR="00AD3623" w:rsidRPr="00F06E5E" w:rsidRDefault="00AD3623" w:rsidP="00AD3623">
      <w:pPr>
        <w:ind w:left="-13" w:firstLine="550"/>
        <w:jc w:val="both"/>
        <w:rPr>
          <w:sz w:val="28"/>
          <w:szCs w:val="28"/>
        </w:rPr>
      </w:pPr>
      <w:r w:rsidRPr="00F06E5E">
        <w:rPr>
          <w:sz w:val="28"/>
          <w:szCs w:val="28"/>
        </w:rPr>
        <w:t xml:space="preserve">Причем на каждом этапе спортивной подготовки (а их всего 3) имеются свои временные и возрастные цензы. </w:t>
      </w:r>
    </w:p>
    <w:p w14:paraId="06110A2B" w14:textId="77777777" w:rsidR="00AD3623" w:rsidRPr="00F06E5E" w:rsidRDefault="00AD3623" w:rsidP="00AD3623">
      <w:pPr>
        <w:ind w:left="-13" w:firstLine="550"/>
        <w:jc w:val="both"/>
        <w:rPr>
          <w:sz w:val="28"/>
          <w:szCs w:val="28"/>
        </w:rPr>
      </w:pPr>
      <w:r w:rsidRPr="00F06E5E">
        <w:rPr>
          <w:sz w:val="28"/>
          <w:szCs w:val="28"/>
        </w:rPr>
        <w:t>Этап начальной подготовки - составляет 1 год.</w:t>
      </w:r>
    </w:p>
    <w:p w14:paraId="56BFC42C" w14:textId="77777777" w:rsidR="00AD3623" w:rsidRPr="00F06E5E" w:rsidRDefault="00AD3623" w:rsidP="00AD3623">
      <w:pPr>
        <w:ind w:left="-13" w:firstLine="550"/>
        <w:jc w:val="both"/>
        <w:rPr>
          <w:sz w:val="28"/>
          <w:szCs w:val="28"/>
        </w:rPr>
      </w:pPr>
      <w:r w:rsidRPr="00F06E5E">
        <w:rPr>
          <w:sz w:val="28"/>
          <w:szCs w:val="28"/>
        </w:rPr>
        <w:t xml:space="preserve">Учебно-тренировочный </w:t>
      </w:r>
      <w:r w:rsidR="0053648B" w:rsidRPr="00F06E5E">
        <w:rPr>
          <w:sz w:val="28"/>
          <w:szCs w:val="28"/>
        </w:rPr>
        <w:t>этап –</w:t>
      </w:r>
      <w:r w:rsidRPr="00F06E5E">
        <w:rPr>
          <w:sz w:val="28"/>
          <w:szCs w:val="28"/>
        </w:rPr>
        <w:t xml:space="preserve"> составляет 1 год.</w:t>
      </w:r>
    </w:p>
    <w:p w14:paraId="15D5C0CD" w14:textId="77777777" w:rsidR="00AD3623" w:rsidRPr="00F06E5E" w:rsidRDefault="00AD3623" w:rsidP="00AD3623">
      <w:pPr>
        <w:ind w:left="-13" w:firstLine="550"/>
        <w:jc w:val="both"/>
        <w:rPr>
          <w:sz w:val="28"/>
          <w:szCs w:val="28"/>
        </w:rPr>
      </w:pPr>
      <w:r w:rsidRPr="00F06E5E">
        <w:rPr>
          <w:sz w:val="28"/>
          <w:szCs w:val="28"/>
        </w:rPr>
        <w:t xml:space="preserve">Этап спортивного </w:t>
      </w:r>
      <w:r w:rsidR="0053648B" w:rsidRPr="00F06E5E">
        <w:rPr>
          <w:sz w:val="28"/>
          <w:szCs w:val="28"/>
        </w:rPr>
        <w:t>совершенствования составляет</w:t>
      </w:r>
      <w:r w:rsidRPr="00F06E5E">
        <w:rPr>
          <w:sz w:val="28"/>
          <w:szCs w:val="28"/>
        </w:rPr>
        <w:t xml:space="preserve"> 2 года.</w:t>
      </w:r>
    </w:p>
    <w:p w14:paraId="445232C4" w14:textId="77777777" w:rsidR="00AD3623" w:rsidRPr="00F06E5E" w:rsidRDefault="00AD3623" w:rsidP="00AD3623">
      <w:pPr>
        <w:ind w:firstLine="537"/>
        <w:rPr>
          <w:b/>
          <w:sz w:val="28"/>
          <w:szCs w:val="28"/>
        </w:rPr>
      </w:pPr>
      <w:r w:rsidRPr="00F06E5E">
        <w:rPr>
          <w:b/>
          <w:sz w:val="28"/>
          <w:szCs w:val="28"/>
        </w:rPr>
        <w:t>Формы занятий:</w:t>
      </w:r>
    </w:p>
    <w:p w14:paraId="20726F2F" w14:textId="77777777" w:rsidR="00AD3623" w:rsidRPr="00F06E5E" w:rsidRDefault="00AD3623" w:rsidP="000D2B9F">
      <w:pPr>
        <w:numPr>
          <w:ilvl w:val="0"/>
          <w:numId w:val="4"/>
        </w:numPr>
        <w:tabs>
          <w:tab w:val="clear" w:pos="720"/>
        </w:tabs>
        <w:ind w:left="993" w:firstLine="0"/>
        <w:rPr>
          <w:sz w:val="28"/>
          <w:szCs w:val="28"/>
        </w:rPr>
      </w:pPr>
      <w:r w:rsidRPr="00F06E5E">
        <w:rPr>
          <w:sz w:val="28"/>
          <w:szCs w:val="28"/>
        </w:rPr>
        <w:t xml:space="preserve">по количеству детей, участвующих в занятии – групповые. На этапах спортивного </w:t>
      </w:r>
      <w:r w:rsidR="0053648B" w:rsidRPr="00F06E5E">
        <w:rPr>
          <w:sz w:val="28"/>
          <w:szCs w:val="28"/>
        </w:rPr>
        <w:t>совершенствования –</w:t>
      </w:r>
      <w:r w:rsidRPr="00F06E5E">
        <w:rPr>
          <w:sz w:val="28"/>
          <w:szCs w:val="28"/>
        </w:rPr>
        <w:t xml:space="preserve"> допускаются</w:t>
      </w:r>
      <w:r>
        <w:rPr>
          <w:sz w:val="28"/>
          <w:szCs w:val="28"/>
        </w:rPr>
        <w:t xml:space="preserve"> </w:t>
      </w:r>
      <w:r w:rsidRPr="00F06E5E">
        <w:rPr>
          <w:sz w:val="28"/>
          <w:szCs w:val="28"/>
        </w:rPr>
        <w:t>индивидуальные занятия</w:t>
      </w:r>
      <w:r>
        <w:rPr>
          <w:sz w:val="28"/>
          <w:szCs w:val="28"/>
        </w:rPr>
        <w:t>,</w:t>
      </w:r>
    </w:p>
    <w:p w14:paraId="612019B7" w14:textId="77777777" w:rsidR="00AD3623" w:rsidRPr="00F06E5E" w:rsidRDefault="00AD3623" w:rsidP="000D2B9F">
      <w:pPr>
        <w:numPr>
          <w:ilvl w:val="0"/>
          <w:numId w:val="4"/>
        </w:numPr>
        <w:tabs>
          <w:tab w:val="clear" w:pos="720"/>
        </w:tabs>
        <w:ind w:left="993" w:firstLine="0"/>
        <w:rPr>
          <w:sz w:val="28"/>
          <w:szCs w:val="28"/>
        </w:rPr>
      </w:pPr>
      <w:r w:rsidRPr="00F06E5E">
        <w:rPr>
          <w:sz w:val="28"/>
          <w:szCs w:val="28"/>
        </w:rPr>
        <w:t>по особенностям коммуникативного взаимодействия тренера и обучающегося – теоретические занятия, учебно-тренировочные сборы, выступления на соревнованиях различного уровня, участие в спортивно-массовых мероприятиях и спортивных праздниках, конкурсах и т.д.</w:t>
      </w:r>
      <w:r>
        <w:rPr>
          <w:sz w:val="28"/>
          <w:szCs w:val="28"/>
        </w:rPr>
        <w:t>,</w:t>
      </w:r>
    </w:p>
    <w:p w14:paraId="278771CD" w14:textId="77777777" w:rsidR="00AD3623" w:rsidRPr="00F06E5E" w:rsidRDefault="00AD3623" w:rsidP="000D2B9F">
      <w:pPr>
        <w:numPr>
          <w:ilvl w:val="0"/>
          <w:numId w:val="4"/>
        </w:numPr>
        <w:tabs>
          <w:tab w:val="clear" w:pos="720"/>
        </w:tabs>
        <w:ind w:left="993" w:firstLine="0"/>
        <w:rPr>
          <w:sz w:val="28"/>
          <w:szCs w:val="28"/>
        </w:rPr>
      </w:pPr>
      <w:r w:rsidRPr="00F06E5E">
        <w:rPr>
          <w:sz w:val="28"/>
          <w:szCs w:val="28"/>
        </w:rPr>
        <w:t>по дидактической цели – вводное занятие, занятие по совершенствованию теоретической подготовленности, практические занятия, занятия по систематизации и обобщению знаний, по контролю знаний, умений и навыков, комбини</w:t>
      </w:r>
      <w:r>
        <w:rPr>
          <w:sz w:val="28"/>
          <w:szCs w:val="28"/>
        </w:rPr>
        <w:t>рованные формы занятий.</w:t>
      </w:r>
    </w:p>
    <w:p w14:paraId="122583AB" w14:textId="77777777" w:rsidR="00AD3623" w:rsidRPr="00F06E5E" w:rsidRDefault="00AD3623" w:rsidP="00AD3623">
      <w:pPr>
        <w:ind w:left="285" w:firstLine="708"/>
        <w:jc w:val="both"/>
        <w:rPr>
          <w:sz w:val="28"/>
          <w:szCs w:val="28"/>
        </w:rPr>
      </w:pPr>
      <w:r w:rsidRPr="00F06E5E">
        <w:rPr>
          <w:sz w:val="28"/>
          <w:szCs w:val="28"/>
        </w:rPr>
        <w:t xml:space="preserve">Причем учебно-тренировочные занятия по данной программе состоят из теоретической и практической частей. Так на начальном этапе, больше внимания уделяется теоретической и общефизической подготовленности. На этапе спортивного совершенствования и этапе высшего спортивного мастерства % объема уходит в сторону увеличения </w:t>
      </w:r>
      <w:r w:rsidRPr="00F06E5E">
        <w:rPr>
          <w:sz w:val="28"/>
          <w:szCs w:val="28"/>
        </w:rPr>
        <w:lastRenderedPageBreak/>
        <w:t xml:space="preserve">на такие разделы, как: специальная физическая подготовленность и технико-тактическая подготовка. </w:t>
      </w:r>
    </w:p>
    <w:p w14:paraId="4438E175" w14:textId="77777777" w:rsidR="00AD3623" w:rsidRPr="00F06E5E" w:rsidRDefault="00AD3623" w:rsidP="00AD3623">
      <w:pPr>
        <w:ind w:left="285" w:firstLine="708"/>
        <w:rPr>
          <w:b/>
          <w:sz w:val="28"/>
          <w:szCs w:val="28"/>
        </w:rPr>
      </w:pPr>
      <w:r w:rsidRPr="00F06E5E">
        <w:rPr>
          <w:b/>
          <w:sz w:val="28"/>
          <w:szCs w:val="28"/>
        </w:rPr>
        <w:t>Режим занятий:</w:t>
      </w:r>
    </w:p>
    <w:p w14:paraId="552E1108" w14:textId="77777777" w:rsidR="00AD3623" w:rsidRPr="00F06E5E" w:rsidRDefault="00AD3623" w:rsidP="00AD3623">
      <w:pPr>
        <w:ind w:left="-13" w:firstLine="550"/>
        <w:jc w:val="both"/>
        <w:rPr>
          <w:sz w:val="28"/>
          <w:szCs w:val="28"/>
        </w:rPr>
      </w:pPr>
      <w:r w:rsidRPr="00F06E5E">
        <w:rPr>
          <w:sz w:val="28"/>
          <w:szCs w:val="28"/>
        </w:rPr>
        <w:t xml:space="preserve">Организация учебно-тренировочного процесса с обучающимися ведется в течение всего календарного года. Учебно-тренировочные занятия проводятся в соответствии с годовым учебным планом, рассчитанным на 34 недели учебно-тренировочных занятий, непосредственно в условиях школы. Продолжительность одного занятия в группах не должна превышать </w:t>
      </w:r>
      <w:r>
        <w:rPr>
          <w:sz w:val="28"/>
          <w:szCs w:val="28"/>
        </w:rPr>
        <w:t>3</w:t>
      </w:r>
      <w:r w:rsidRPr="00F06E5E">
        <w:rPr>
          <w:sz w:val="28"/>
          <w:szCs w:val="28"/>
        </w:rPr>
        <w:t xml:space="preserve">-х академических часов при 3-х разовых тренировочных занятиях в неделю. </w:t>
      </w:r>
    </w:p>
    <w:p w14:paraId="63503D57" w14:textId="77777777" w:rsidR="00AD3623" w:rsidRPr="00F06E5E" w:rsidRDefault="00AD3623" w:rsidP="00AD3623">
      <w:pPr>
        <w:ind w:left="708" w:firstLine="12"/>
        <w:jc w:val="both"/>
        <w:rPr>
          <w:b/>
          <w:sz w:val="28"/>
          <w:szCs w:val="28"/>
        </w:rPr>
      </w:pPr>
      <w:r w:rsidRPr="00F06E5E">
        <w:rPr>
          <w:b/>
          <w:sz w:val="28"/>
          <w:szCs w:val="28"/>
        </w:rPr>
        <w:t>По окончании всей программы воспитанник сможет:</w:t>
      </w:r>
    </w:p>
    <w:p w14:paraId="184E1FDB" w14:textId="77777777" w:rsidR="00AD3623" w:rsidRPr="00F06E5E" w:rsidRDefault="00AD3623" w:rsidP="000D2B9F">
      <w:pPr>
        <w:numPr>
          <w:ilvl w:val="0"/>
          <w:numId w:val="9"/>
        </w:numPr>
        <w:jc w:val="both"/>
        <w:rPr>
          <w:sz w:val="28"/>
          <w:szCs w:val="28"/>
        </w:rPr>
      </w:pPr>
      <w:r w:rsidRPr="00F06E5E">
        <w:rPr>
          <w:sz w:val="28"/>
          <w:szCs w:val="28"/>
        </w:rPr>
        <w:t>применять на практике полученные теоретические знания</w:t>
      </w:r>
      <w:r>
        <w:rPr>
          <w:sz w:val="28"/>
          <w:szCs w:val="28"/>
        </w:rPr>
        <w:t>,</w:t>
      </w:r>
    </w:p>
    <w:p w14:paraId="0828C198" w14:textId="77777777" w:rsidR="00AD3623" w:rsidRPr="00F06E5E" w:rsidRDefault="00AD3623" w:rsidP="000D2B9F">
      <w:pPr>
        <w:numPr>
          <w:ilvl w:val="0"/>
          <w:numId w:val="9"/>
        </w:numPr>
        <w:jc w:val="both"/>
        <w:rPr>
          <w:sz w:val="28"/>
          <w:szCs w:val="28"/>
        </w:rPr>
      </w:pPr>
      <w:r w:rsidRPr="00F06E5E">
        <w:rPr>
          <w:sz w:val="28"/>
          <w:szCs w:val="28"/>
        </w:rPr>
        <w:t>самостоятельно планировать тренировочный процесс</w:t>
      </w:r>
      <w:r>
        <w:rPr>
          <w:sz w:val="28"/>
          <w:szCs w:val="28"/>
        </w:rPr>
        <w:t>,</w:t>
      </w:r>
    </w:p>
    <w:p w14:paraId="1E979E11" w14:textId="77777777" w:rsidR="00AD3623" w:rsidRDefault="00AD3623" w:rsidP="000D2B9F">
      <w:pPr>
        <w:numPr>
          <w:ilvl w:val="0"/>
          <w:numId w:val="9"/>
        </w:numPr>
        <w:jc w:val="both"/>
        <w:rPr>
          <w:sz w:val="28"/>
          <w:szCs w:val="28"/>
        </w:rPr>
      </w:pPr>
      <w:r w:rsidRPr="00F06E5E">
        <w:rPr>
          <w:sz w:val="28"/>
          <w:szCs w:val="28"/>
        </w:rPr>
        <w:t>организовывать учебно-тренировочный процесс в группах начальной подготовки</w:t>
      </w:r>
      <w:bookmarkStart w:id="0" w:name="_Toc459813770"/>
      <w:r>
        <w:rPr>
          <w:sz w:val="28"/>
          <w:szCs w:val="28"/>
        </w:rPr>
        <w:t>.</w:t>
      </w:r>
    </w:p>
    <w:p w14:paraId="3997AE58" w14:textId="77777777" w:rsidR="00AD3623" w:rsidRPr="007C5ADC" w:rsidRDefault="00AD3623" w:rsidP="00AD3623">
      <w:pPr>
        <w:ind w:firstLine="708"/>
        <w:jc w:val="both"/>
        <w:rPr>
          <w:rStyle w:val="af9"/>
          <w:b w:val="0"/>
          <w:bCs w:val="0"/>
          <w:i w:val="0"/>
          <w:iCs w:val="0"/>
          <w:color w:val="auto"/>
          <w:sz w:val="28"/>
          <w:szCs w:val="28"/>
        </w:rPr>
      </w:pPr>
      <w:r w:rsidRPr="007C5ADC">
        <w:rPr>
          <w:rStyle w:val="af9"/>
          <w:i w:val="0"/>
          <w:iCs w:val="0"/>
          <w:color w:val="auto"/>
          <w:sz w:val="28"/>
          <w:szCs w:val="28"/>
        </w:rPr>
        <w:t>Формы проверки результатов освоения программы:</w:t>
      </w:r>
      <w:bookmarkEnd w:id="0"/>
    </w:p>
    <w:p w14:paraId="0B083A57" w14:textId="77777777" w:rsidR="00AD3623" w:rsidRPr="00F06E5E" w:rsidRDefault="00AD3623" w:rsidP="00AD3623">
      <w:pPr>
        <w:shd w:val="clear" w:color="auto" w:fill="FFFFFF"/>
        <w:ind w:firstLine="567"/>
        <w:jc w:val="both"/>
        <w:rPr>
          <w:sz w:val="28"/>
          <w:szCs w:val="28"/>
        </w:rPr>
      </w:pPr>
      <w:r w:rsidRPr="00F06E5E">
        <w:rPr>
          <w:sz w:val="28"/>
          <w:szCs w:val="28"/>
        </w:rPr>
        <w:t>Программа предусматривает промежуточную и итоговую аттестацию результатов обучения детей (см. п. «Нормативы»).</w:t>
      </w:r>
    </w:p>
    <w:p w14:paraId="55B2E350" w14:textId="77777777" w:rsidR="00AD3623" w:rsidRPr="00F06E5E" w:rsidRDefault="00AD3623" w:rsidP="00AD3623">
      <w:pPr>
        <w:shd w:val="clear" w:color="auto" w:fill="FFFFFF"/>
        <w:ind w:firstLine="567"/>
        <w:jc w:val="both"/>
        <w:rPr>
          <w:b/>
          <w:bCs/>
          <w:sz w:val="28"/>
          <w:szCs w:val="28"/>
        </w:rPr>
      </w:pPr>
      <w:r w:rsidRPr="00F06E5E">
        <w:rPr>
          <w:sz w:val="28"/>
          <w:szCs w:val="28"/>
        </w:rPr>
        <w:t>В начале года проводится входное тестирование.  Промежуточная аттестация проводится в виде текущего контроля в течение всего учебного года. Она предусматривает 1 раз в полгода зачетное занятие по</w:t>
      </w:r>
      <w:r w:rsidRPr="00F06E5E">
        <w:rPr>
          <w:bCs/>
          <w:sz w:val="28"/>
          <w:szCs w:val="28"/>
        </w:rPr>
        <w:t xml:space="preserve"> общей и специальной физической подготовке при выполнении контрольных упражнений.</w:t>
      </w:r>
    </w:p>
    <w:p w14:paraId="4AC74762" w14:textId="77777777" w:rsidR="00AD3623" w:rsidRPr="00F06E5E" w:rsidRDefault="00AD3623" w:rsidP="00AD3623">
      <w:pPr>
        <w:shd w:val="clear" w:color="auto" w:fill="FFFFFF"/>
        <w:ind w:firstLine="567"/>
        <w:jc w:val="both"/>
        <w:rPr>
          <w:bCs/>
          <w:sz w:val="28"/>
          <w:szCs w:val="28"/>
        </w:rPr>
      </w:pPr>
      <w:r w:rsidRPr="00F06E5E">
        <w:rPr>
          <w:sz w:val="28"/>
          <w:szCs w:val="28"/>
        </w:rPr>
        <w:t>И</w:t>
      </w:r>
      <w:r w:rsidRPr="00F06E5E">
        <w:rPr>
          <w:bCs/>
          <w:sz w:val="28"/>
          <w:szCs w:val="28"/>
        </w:rPr>
        <w:t xml:space="preserve">тоговая аттестация проводится в конце каждого учебного года обучения и предполагает зачет в форме тестирования уровня ОФП, СФП и ТТП. Для групп к сдаче ОФП, СФП и ТТП добавляется результативность выступления на соревнованиях городского, регионального, Российского и международного уровней. </w:t>
      </w:r>
    </w:p>
    <w:p w14:paraId="5A0A53D7" w14:textId="77777777" w:rsidR="00AD3623" w:rsidRPr="00F06E5E" w:rsidRDefault="00AD3623" w:rsidP="00AD3623">
      <w:pPr>
        <w:shd w:val="clear" w:color="auto" w:fill="FFFFFF"/>
        <w:ind w:firstLine="567"/>
        <w:jc w:val="both"/>
        <w:rPr>
          <w:sz w:val="28"/>
          <w:szCs w:val="28"/>
        </w:rPr>
      </w:pPr>
      <w:r w:rsidRPr="00F06E5E">
        <w:rPr>
          <w:sz w:val="28"/>
          <w:szCs w:val="28"/>
        </w:rPr>
        <w:t>Итоговый контроль проводится с целью: определения степени достижения результатов обучения и получения сведений для совершенствования программы и методов обучения.</w:t>
      </w:r>
    </w:p>
    <w:p w14:paraId="593F45C2" w14:textId="77777777" w:rsidR="00AD3623" w:rsidRDefault="00AD3623" w:rsidP="00AD3623">
      <w:pPr>
        <w:ind w:firstLine="567"/>
        <w:jc w:val="both"/>
        <w:rPr>
          <w:sz w:val="28"/>
          <w:szCs w:val="28"/>
        </w:rPr>
      </w:pPr>
      <w:r w:rsidRPr="00F06E5E">
        <w:rPr>
          <w:sz w:val="28"/>
          <w:szCs w:val="28"/>
        </w:rPr>
        <w:t>В конце учебного года (в мае месяце) все учащиеся группы сдают по общей физической подготовке контрольно-переводные зачеты.  Результаты контрольных испытаний являются основой для отбора в группы следующего этапа подготовки.</w:t>
      </w:r>
    </w:p>
    <w:p w14:paraId="6B63F778" w14:textId="77777777" w:rsidR="00AD3623" w:rsidRPr="00090B39" w:rsidRDefault="00AD3623" w:rsidP="00AD3623">
      <w:pPr>
        <w:shd w:val="clear" w:color="auto" w:fill="FFFFFF"/>
        <w:ind w:right="5"/>
        <w:jc w:val="center"/>
        <w:rPr>
          <w:b/>
          <w:sz w:val="28"/>
          <w:szCs w:val="28"/>
        </w:rPr>
      </w:pPr>
      <w:r w:rsidRPr="00090B39">
        <w:rPr>
          <w:b/>
          <w:sz w:val="28"/>
          <w:szCs w:val="28"/>
        </w:rPr>
        <w:t>Методы контроля и управления образовательным процессом</w:t>
      </w:r>
    </w:p>
    <w:p w14:paraId="7519A82F" w14:textId="77777777" w:rsidR="00AD3623" w:rsidRPr="00F42223" w:rsidRDefault="00AD3623" w:rsidP="00AD3623">
      <w:pPr>
        <w:ind w:firstLine="550"/>
        <w:jc w:val="both"/>
        <w:rPr>
          <w:sz w:val="28"/>
          <w:szCs w:val="28"/>
        </w:rPr>
      </w:pPr>
      <w:r w:rsidRPr="00F42223">
        <w:rPr>
          <w:sz w:val="28"/>
          <w:szCs w:val="28"/>
        </w:rPr>
        <w:t>В процессе учебно-тренировочной работы систематически ведется учет подготовленности путем:</w:t>
      </w:r>
    </w:p>
    <w:p w14:paraId="7455FAFF" w14:textId="77777777" w:rsidR="00AD3623" w:rsidRPr="00F42223" w:rsidRDefault="00AD3623" w:rsidP="000D2B9F">
      <w:pPr>
        <w:numPr>
          <w:ilvl w:val="0"/>
          <w:numId w:val="15"/>
        </w:numPr>
        <w:suppressAutoHyphens w:val="0"/>
        <w:jc w:val="both"/>
        <w:rPr>
          <w:sz w:val="28"/>
          <w:szCs w:val="28"/>
        </w:rPr>
      </w:pPr>
      <w:r w:rsidRPr="00F42223">
        <w:rPr>
          <w:sz w:val="28"/>
          <w:szCs w:val="28"/>
        </w:rPr>
        <w:t>текущей оценки усвоения изучаемого материала</w:t>
      </w:r>
      <w:r>
        <w:rPr>
          <w:sz w:val="28"/>
          <w:szCs w:val="28"/>
        </w:rPr>
        <w:t>,</w:t>
      </w:r>
    </w:p>
    <w:p w14:paraId="218B0672" w14:textId="77777777" w:rsidR="00AD3623" w:rsidRPr="00F42223" w:rsidRDefault="00AD3623" w:rsidP="000D2B9F">
      <w:pPr>
        <w:numPr>
          <w:ilvl w:val="0"/>
          <w:numId w:val="15"/>
        </w:numPr>
        <w:suppressAutoHyphens w:val="0"/>
        <w:jc w:val="both"/>
        <w:rPr>
          <w:sz w:val="28"/>
          <w:szCs w:val="28"/>
        </w:rPr>
      </w:pPr>
      <w:r w:rsidRPr="00F42223">
        <w:rPr>
          <w:sz w:val="28"/>
          <w:szCs w:val="28"/>
        </w:rPr>
        <w:t>оценки результатов выступления в соревнованиях, индивидуальных показателей и командного выступления</w:t>
      </w:r>
      <w:r>
        <w:rPr>
          <w:sz w:val="28"/>
          <w:szCs w:val="28"/>
        </w:rPr>
        <w:t>,</w:t>
      </w:r>
    </w:p>
    <w:p w14:paraId="6D82F5FD" w14:textId="77777777" w:rsidR="00AD3623" w:rsidRPr="00F42223" w:rsidRDefault="00AD3623" w:rsidP="000D2B9F">
      <w:pPr>
        <w:numPr>
          <w:ilvl w:val="0"/>
          <w:numId w:val="15"/>
        </w:numPr>
        <w:suppressAutoHyphens w:val="0"/>
        <w:jc w:val="both"/>
        <w:rPr>
          <w:sz w:val="28"/>
          <w:szCs w:val="28"/>
        </w:rPr>
      </w:pPr>
      <w:r w:rsidRPr="00F42223">
        <w:rPr>
          <w:sz w:val="28"/>
          <w:szCs w:val="28"/>
        </w:rPr>
        <w:t>выполнение контрольных упражнений по ОФП (общая физическая подготовка) и СФП (специальная физическая подготовка), технико-тактическая подготовленность, для чего организуются специальные соревнования</w:t>
      </w:r>
      <w:r>
        <w:rPr>
          <w:sz w:val="28"/>
          <w:szCs w:val="28"/>
        </w:rPr>
        <w:t>,</w:t>
      </w:r>
    </w:p>
    <w:p w14:paraId="5423DC0D" w14:textId="77777777" w:rsidR="00AD3623" w:rsidRPr="00F42223" w:rsidRDefault="00AD3623" w:rsidP="000D2B9F">
      <w:pPr>
        <w:numPr>
          <w:ilvl w:val="0"/>
          <w:numId w:val="15"/>
        </w:numPr>
        <w:suppressAutoHyphens w:val="0"/>
        <w:jc w:val="both"/>
        <w:rPr>
          <w:sz w:val="28"/>
          <w:szCs w:val="28"/>
        </w:rPr>
      </w:pPr>
      <w:r w:rsidRPr="00F42223">
        <w:rPr>
          <w:sz w:val="28"/>
          <w:szCs w:val="28"/>
        </w:rPr>
        <w:lastRenderedPageBreak/>
        <w:t>проведение текущего контроля тренировочного процесса.</w:t>
      </w:r>
    </w:p>
    <w:p w14:paraId="7EBDC359" w14:textId="77777777" w:rsidR="00AD3623" w:rsidRPr="00A74AA5" w:rsidRDefault="00AD3623" w:rsidP="00AD3623">
      <w:pPr>
        <w:ind w:firstLine="708"/>
        <w:rPr>
          <w:b/>
          <w:sz w:val="28"/>
          <w:szCs w:val="28"/>
        </w:rPr>
      </w:pPr>
      <w:r w:rsidRPr="00A74AA5">
        <w:rPr>
          <w:b/>
          <w:sz w:val="28"/>
          <w:szCs w:val="28"/>
        </w:rPr>
        <w:t>Минимальное количество необходимого спортинвентаря:</w:t>
      </w:r>
    </w:p>
    <w:p w14:paraId="50FC2B5C" w14:textId="77777777" w:rsidR="00AD3623" w:rsidRPr="00F42223" w:rsidRDefault="00AD3623" w:rsidP="000D2B9F">
      <w:pPr>
        <w:numPr>
          <w:ilvl w:val="0"/>
          <w:numId w:val="2"/>
        </w:numPr>
        <w:tabs>
          <w:tab w:val="clear" w:pos="0"/>
        </w:tabs>
        <w:ind w:left="426"/>
        <w:jc w:val="both"/>
        <w:rPr>
          <w:sz w:val="28"/>
          <w:szCs w:val="28"/>
        </w:rPr>
      </w:pPr>
      <w:r w:rsidRPr="00F42223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F42223">
        <w:rPr>
          <w:sz w:val="28"/>
          <w:szCs w:val="28"/>
        </w:rPr>
        <w:t>россовки беговые 15 пар</w:t>
      </w:r>
      <w:r>
        <w:rPr>
          <w:sz w:val="28"/>
          <w:szCs w:val="28"/>
        </w:rPr>
        <w:t>,</w:t>
      </w:r>
    </w:p>
    <w:p w14:paraId="75185657" w14:textId="77777777" w:rsidR="00AD3623" w:rsidRPr="00F42223" w:rsidRDefault="00AD3623" w:rsidP="000D2B9F">
      <w:pPr>
        <w:numPr>
          <w:ilvl w:val="0"/>
          <w:numId w:val="3"/>
        </w:numPr>
        <w:tabs>
          <w:tab w:val="clear" w:pos="0"/>
        </w:tabs>
        <w:ind w:left="426"/>
        <w:jc w:val="both"/>
        <w:rPr>
          <w:sz w:val="28"/>
          <w:szCs w:val="28"/>
        </w:rPr>
      </w:pPr>
      <w:r w:rsidRPr="00F42223">
        <w:rPr>
          <w:sz w:val="28"/>
          <w:szCs w:val="28"/>
        </w:rPr>
        <w:t xml:space="preserve"> </w:t>
      </w:r>
      <w:r>
        <w:rPr>
          <w:sz w:val="28"/>
          <w:szCs w:val="28"/>
        </w:rPr>
        <w:t>ш</w:t>
      </w:r>
      <w:r w:rsidRPr="00F42223">
        <w:rPr>
          <w:sz w:val="28"/>
          <w:szCs w:val="28"/>
        </w:rPr>
        <w:t>иповки беговые 15 пар</w:t>
      </w:r>
      <w:r>
        <w:rPr>
          <w:sz w:val="28"/>
          <w:szCs w:val="28"/>
        </w:rPr>
        <w:t>,</w:t>
      </w:r>
    </w:p>
    <w:p w14:paraId="41B5335A" w14:textId="77777777" w:rsidR="00AD3623" w:rsidRPr="00F42223" w:rsidRDefault="00AD3623" w:rsidP="000D2B9F">
      <w:pPr>
        <w:numPr>
          <w:ilvl w:val="0"/>
          <w:numId w:val="3"/>
        </w:numPr>
        <w:tabs>
          <w:tab w:val="clear" w:pos="0"/>
        </w:tabs>
        <w:ind w:left="426"/>
        <w:jc w:val="both"/>
        <w:rPr>
          <w:sz w:val="28"/>
          <w:szCs w:val="28"/>
        </w:rPr>
      </w:pPr>
      <w:r w:rsidRPr="00F42223">
        <w:rPr>
          <w:sz w:val="28"/>
          <w:szCs w:val="28"/>
        </w:rPr>
        <w:t xml:space="preserve"> </w:t>
      </w:r>
      <w:r>
        <w:rPr>
          <w:sz w:val="28"/>
          <w:szCs w:val="28"/>
        </w:rPr>
        <w:t>л</w:t>
      </w:r>
      <w:r w:rsidRPr="00F42223">
        <w:rPr>
          <w:sz w:val="28"/>
          <w:szCs w:val="28"/>
        </w:rPr>
        <w:t>ыжные ботинки 15 пар</w:t>
      </w:r>
      <w:r>
        <w:rPr>
          <w:sz w:val="28"/>
          <w:szCs w:val="28"/>
        </w:rPr>
        <w:t>,</w:t>
      </w:r>
    </w:p>
    <w:p w14:paraId="5F7FE553" w14:textId="77777777" w:rsidR="00AD3623" w:rsidRPr="00F42223" w:rsidRDefault="00AD3623" w:rsidP="000D2B9F">
      <w:pPr>
        <w:numPr>
          <w:ilvl w:val="0"/>
          <w:numId w:val="3"/>
        </w:numPr>
        <w:tabs>
          <w:tab w:val="clear" w:pos="0"/>
        </w:tabs>
        <w:ind w:left="426"/>
        <w:jc w:val="both"/>
        <w:rPr>
          <w:sz w:val="28"/>
          <w:szCs w:val="28"/>
        </w:rPr>
      </w:pPr>
      <w:r w:rsidRPr="00F42223">
        <w:rPr>
          <w:sz w:val="28"/>
          <w:szCs w:val="28"/>
        </w:rPr>
        <w:t xml:space="preserve"> </w:t>
      </w:r>
      <w:r>
        <w:rPr>
          <w:sz w:val="28"/>
          <w:szCs w:val="28"/>
        </w:rPr>
        <w:t>л</w:t>
      </w:r>
      <w:r w:rsidRPr="00F42223">
        <w:rPr>
          <w:sz w:val="28"/>
          <w:szCs w:val="28"/>
        </w:rPr>
        <w:t>ыжные палки 15 пар</w:t>
      </w:r>
      <w:r>
        <w:rPr>
          <w:sz w:val="28"/>
          <w:szCs w:val="28"/>
        </w:rPr>
        <w:t>,</w:t>
      </w:r>
    </w:p>
    <w:p w14:paraId="488D94FE" w14:textId="77777777" w:rsidR="00AD3623" w:rsidRPr="00F42223" w:rsidRDefault="00AD3623" w:rsidP="000D2B9F">
      <w:pPr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Pr="00F42223">
        <w:rPr>
          <w:sz w:val="28"/>
          <w:szCs w:val="28"/>
        </w:rPr>
        <w:t>ыжные крепления 15 пар</w:t>
      </w:r>
      <w:r>
        <w:rPr>
          <w:sz w:val="28"/>
          <w:szCs w:val="28"/>
        </w:rPr>
        <w:t>,</w:t>
      </w:r>
    </w:p>
    <w:p w14:paraId="7A99A711" w14:textId="77777777" w:rsidR="00AD3623" w:rsidRPr="00F42223" w:rsidRDefault="00AD3623" w:rsidP="000D2B9F">
      <w:pPr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Pr="00F42223">
        <w:rPr>
          <w:sz w:val="28"/>
          <w:szCs w:val="28"/>
        </w:rPr>
        <w:t>ыжи 15 пар</w:t>
      </w:r>
      <w:r>
        <w:rPr>
          <w:sz w:val="28"/>
          <w:szCs w:val="28"/>
        </w:rPr>
        <w:t>,</w:t>
      </w:r>
    </w:p>
    <w:p w14:paraId="73AB2C5C" w14:textId="77777777" w:rsidR="00AD3623" w:rsidRPr="00F42223" w:rsidRDefault="00AD3623" w:rsidP="000D2B9F">
      <w:pPr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r w:rsidRPr="00F42223"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 w:rsidRPr="00F42223">
        <w:rPr>
          <w:sz w:val="28"/>
          <w:szCs w:val="28"/>
        </w:rPr>
        <w:t>антели разного веса (от 5 кг до 15 кг) – 5 шт.</w:t>
      </w:r>
      <w:r>
        <w:rPr>
          <w:sz w:val="28"/>
          <w:szCs w:val="28"/>
        </w:rPr>
        <w:t>,</w:t>
      </w:r>
    </w:p>
    <w:p w14:paraId="08D1C8ED" w14:textId="77777777" w:rsidR="00AD3623" w:rsidRPr="00F42223" w:rsidRDefault="00AD3623" w:rsidP="000D2B9F">
      <w:pPr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r w:rsidRPr="00F42223">
        <w:rPr>
          <w:sz w:val="28"/>
          <w:szCs w:val="28"/>
        </w:rPr>
        <w:t xml:space="preserve"> </w:t>
      </w:r>
      <w:r>
        <w:rPr>
          <w:sz w:val="28"/>
          <w:szCs w:val="28"/>
        </w:rPr>
        <w:t>э</w:t>
      </w:r>
      <w:r w:rsidRPr="00F42223">
        <w:rPr>
          <w:sz w:val="28"/>
          <w:szCs w:val="28"/>
        </w:rPr>
        <w:t>спандеры резиновый (2 –х метровый) – 3-5 шт.</w:t>
      </w:r>
      <w:r>
        <w:rPr>
          <w:sz w:val="28"/>
          <w:szCs w:val="28"/>
        </w:rPr>
        <w:t>,</w:t>
      </w:r>
    </w:p>
    <w:p w14:paraId="7315D72E" w14:textId="77777777" w:rsidR="00AD3623" w:rsidRPr="00F42223" w:rsidRDefault="00AD3623" w:rsidP="000D2B9F">
      <w:pPr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r w:rsidRPr="00F42223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F42223">
        <w:rPr>
          <w:sz w:val="28"/>
          <w:szCs w:val="28"/>
        </w:rPr>
        <w:t>иловые тренажеры для разных групп мышц – 5-7 шт.</w:t>
      </w:r>
      <w:r>
        <w:rPr>
          <w:sz w:val="28"/>
          <w:szCs w:val="28"/>
        </w:rPr>
        <w:t>,</w:t>
      </w:r>
    </w:p>
    <w:p w14:paraId="27ECEA8F" w14:textId="77777777" w:rsidR="00AD3623" w:rsidRPr="00F42223" w:rsidRDefault="00AD3623" w:rsidP="000D2B9F">
      <w:pPr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r w:rsidRPr="00F42223">
        <w:rPr>
          <w:sz w:val="28"/>
          <w:szCs w:val="28"/>
        </w:rPr>
        <w:t xml:space="preserve"> </w:t>
      </w:r>
      <w:r>
        <w:rPr>
          <w:sz w:val="28"/>
          <w:szCs w:val="28"/>
        </w:rPr>
        <w:t>л</w:t>
      </w:r>
      <w:r w:rsidRPr="00F42223">
        <w:rPr>
          <w:sz w:val="28"/>
          <w:szCs w:val="28"/>
        </w:rPr>
        <w:t>ыжные тренажеры – 2 шт.</w:t>
      </w:r>
      <w:r>
        <w:rPr>
          <w:sz w:val="28"/>
          <w:szCs w:val="28"/>
        </w:rPr>
        <w:t>,</w:t>
      </w:r>
    </w:p>
    <w:p w14:paraId="46EF4AB0" w14:textId="77777777" w:rsidR="00AD3623" w:rsidRPr="00F42223" w:rsidRDefault="00AD3623" w:rsidP="000D2B9F">
      <w:pPr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r w:rsidRPr="00F42223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F42223">
        <w:rPr>
          <w:sz w:val="28"/>
          <w:szCs w:val="28"/>
        </w:rPr>
        <w:t>портгородок – 1 шт.</w:t>
      </w:r>
      <w:r>
        <w:rPr>
          <w:sz w:val="28"/>
          <w:szCs w:val="28"/>
        </w:rPr>
        <w:t>,</w:t>
      </w:r>
      <w:r w:rsidRPr="00F42223">
        <w:rPr>
          <w:sz w:val="28"/>
          <w:szCs w:val="28"/>
        </w:rPr>
        <w:t xml:space="preserve"> </w:t>
      </w:r>
    </w:p>
    <w:p w14:paraId="65111A80" w14:textId="77777777" w:rsidR="00AD3623" w:rsidRPr="00F42223" w:rsidRDefault="00AD3623" w:rsidP="000D2B9F">
      <w:pPr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r w:rsidRPr="00F42223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F42223">
        <w:rPr>
          <w:sz w:val="28"/>
          <w:szCs w:val="28"/>
        </w:rPr>
        <w:t>тадион</w:t>
      </w:r>
      <w:r>
        <w:rPr>
          <w:sz w:val="28"/>
          <w:szCs w:val="28"/>
        </w:rPr>
        <w:t>,</w:t>
      </w:r>
    </w:p>
    <w:p w14:paraId="5C329529" w14:textId="77777777" w:rsidR="00AD3623" w:rsidRPr="00F42223" w:rsidRDefault="00AD3623" w:rsidP="000D2B9F">
      <w:pPr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r w:rsidRPr="00F42223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F42223">
        <w:rPr>
          <w:sz w:val="28"/>
          <w:szCs w:val="28"/>
        </w:rPr>
        <w:t>тол для обработки лыж – 1 шт.</w:t>
      </w:r>
      <w:r>
        <w:rPr>
          <w:sz w:val="28"/>
          <w:szCs w:val="28"/>
        </w:rPr>
        <w:t>,</w:t>
      </w:r>
    </w:p>
    <w:p w14:paraId="1B913EFB" w14:textId="77777777" w:rsidR="00AD3623" w:rsidRPr="00F42223" w:rsidRDefault="00AD3623" w:rsidP="000D2B9F">
      <w:pPr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r w:rsidRPr="00F42223">
        <w:rPr>
          <w:sz w:val="28"/>
          <w:szCs w:val="28"/>
        </w:rPr>
        <w:t xml:space="preserve"> </w:t>
      </w:r>
      <w:r>
        <w:rPr>
          <w:sz w:val="28"/>
          <w:szCs w:val="28"/>
        </w:rPr>
        <w:t>л</w:t>
      </w:r>
      <w:r w:rsidRPr="00F42223">
        <w:rPr>
          <w:sz w:val="28"/>
          <w:szCs w:val="28"/>
        </w:rPr>
        <w:t>ыжный утуг-1шт.</w:t>
      </w:r>
      <w:r>
        <w:rPr>
          <w:sz w:val="28"/>
          <w:szCs w:val="28"/>
        </w:rPr>
        <w:t>,</w:t>
      </w:r>
    </w:p>
    <w:p w14:paraId="2E29EB0B" w14:textId="77777777" w:rsidR="00AD3623" w:rsidRPr="00F42223" w:rsidRDefault="00AD3623" w:rsidP="000D2B9F">
      <w:pPr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r w:rsidRPr="00F42223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F42223">
        <w:rPr>
          <w:sz w:val="28"/>
          <w:szCs w:val="28"/>
        </w:rPr>
        <w:t>омплект лыжных парафинов на разные виды снега-1шт.</w:t>
      </w:r>
      <w:r>
        <w:rPr>
          <w:sz w:val="28"/>
          <w:szCs w:val="28"/>
        </w:rPr>
        <w:t>,</w:t>
      </w:r>
    </w:p>
    <w:p w14:paraId="192ABFE4" w14:textId="77777777" w:rsidR="00AD3623" w:rsidRPr="00F42223" w:rsidRDefault="00AD3623" w:rsidP="000D2B9F">
      <w:pPr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r w:rsidRPr="00F42223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F42223">
        <w:rPr>
          <w:sz w:val="28"/>
          <w:szCs w:val="28"/>
        </w:rPr>
        <w:t>какалки-5 шт.</w:t>
      </w:r>
      <w:r>
        <w:rPr>
          <w:sz w:val="28"/>
          <w:szCs w:val="28"/>
        </w:rPr>
        <w:t>,</w:t>
      </w:r>
    </w:p>
    <w:p w14:paraId="18105ED4" w14:textId="77777777" w:rsidR="00AD3623" w:rsidRPr="00F42223" w:rsidRDefault="00AD3623" w:rsidP="000D2B9F">
      <w:pPr>
        <w:numPr>
          <w:ilvl w:val="0"/>
          <w:numId w:val="3"/>
        </w:numPr>
        <w:tabs>
          <w:tab w:val="left" w:pos="0"/>
        </w:tabs>
        <w:jc w:val="both"/>
        <w:rPr>
          <w:sz w:val="28"/>
          <w:szCs w:val="28"/>
        </w:rPr>
      </w:pPr>
      <w:r w:rsidRPr="00F42223">
        <w:rPr>
          <w:sz w:val="28"/>
          <w:szCs w:val="28"/>
        </w:rPr>
        <w:t xml:space="preserve"> </w:t>
      </w:r>
      <w:r w:rsidR="001B6D72">
        <w:rPr>
          <w:sz w:val="28"/>
          <w:szCs w:val="28"/>
        </w:rPr>
        <w:t>г</w:t>
      </w:r>
      <w:r w:rsidRPr="00F42223">
        <w:rPr>
          <w:sz w:val="28"/>
          <w:szCs w:val="28"/>
        </w:rPr>
        <w:t>имнастическая скамейка – 2 шт.</w:t>
      </w:r>
    </w:p>
    <w:p w14:paraId="4712AC0E" w14:textId="77777777" w:rsidR="00AD3623" w:rsidRDefault="00AD3623" w:rsidP="00AD3623">
      <w:pPr>
        <w:ind w:firstLine="708"/>
        <w:rPr>
          <w:b/>
          <w:sz w:val="28"/>
          <w:szCs w:val="28"/>
        </w:rPr>
      </w:pPr>
      <w:r w:rsidRPr="00F42223">
        <w:rPr>
          <w:b/>
          <w:sz w:val="28"/>
          <w:szCs w:val="28"/>
        </w:rPr>
        <w:t>Необходимое количество спортинвентаря для более полной реализации программы:</w:t>
      </w:r>
    </w:p>
    <w:p w14:paraId="325F620A" w14:textId="77777777" w:rsidR="00AD3623" w:rsidRPr="00F42223" w:rsidRDefault="00AD3623" w:rsidP="00AD3623">
      <w:pPr>
        <w:numPr>
          <w:ilvl w:val="0"/>
          <w:numId w:val="1"/>
        </w:num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 xml:space="preserve"> э</w:t>
      </w:r>
      <w:r w:rsidRPr="00F42223">
        <w:rPr>
          <w:sz w:val="28"/>
          <w:szCs w:val="28"/>
        </w:rPr>
        <w:t>лектронные приборы, для наблюдения пульсовых и временных характеристик спортсмена на тренировке – 2 шт.</w:t>
      </w:r>
      <w:r>
        <w:rPr>
          <w:sz w:val="28"/>
          <w:szCs w:val="28"/>
        </w:rPr>
        <w:t>,</w:t>
      </w:r>
    </w:p>
    <w:p w14:paraId="1040E204" w14:textId="77777777" w:rsidR="00AD3623" w:rsidRPr="00F42223" w:rsidRDefault="00AD3623" w:rsidP="00AD3623">
      <w:pPr>
        <w:numPr>
          <w:ilvl w:val="0"/>
          <w:numId w:val="1"/>
        </w:num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 xml:space="preserve"> б</w:t>
      </w:r>
      <w:r w:rsidRPr="00F42223">
        <w:rPr>
          <w:sz w:val="28"/>
          <w:szCs w:val="28"/>
        </w:rPr>
        <w:t>инты эластичные – 5шт</w:t>
      </w:r>
      <w:r>
        <w:rPr>
          <w:sz w:val="28"/>
          <w:szCs w:val="28"/>
        </w:rPr>
        <w:t>.,</w:t>
      </w:r>
    </w:p>
    <w:p w14:paraId="242B78C4" w14:textId="77777777" w:rsidR="00AD3623" w:rsidRPr="00F42223" w:rsidRDefault="00AD3623" w:rsidP="00AD3623">
      <w:pPr>
        <w:numPr>
          <w:ilvl w:val="0"/>
          <w:numId w:val="1"/>
        </w:numPr>
        <w:tabs>
          <w:tab w:val="left" w:pos="0"/>
        </w:tabs>
        <w:rPr>
          <w:b/>
          <w:sz w:val="28"/>
          <w:szCs w:val="28"/>
        </w:rPr>
        <w:sectPr w:rsidR="00AD3623" w:rsidRPr="00F42223" w:rsidSect="001838E9">
          <w:footerReference w:type="even" r:id="rId8"/>
          <w:footerReference w:type="default" r:id="rId9"/>
          <w:pgSz w:w="11906" w:h="16838"/>
          <w:pgMar w:top="709" w:right="991" w:bottom="1134" w:left="1843" w:header="737" w:footer="737" w:gutter="0"/>
          <w:pgNumType w:start="1"/>
          <w:cols w:space="720"/>
          <w:titlePg/>
          <w:docGrid w:linePitch="360" w:charSpace="32768"/>
        </w:sectPr>
      </w:pPr>
      <w:r>
        <w:rPr>
          <w:sz w:val="28"/>
          <w:szCs w:val="28"/>
        </w:rPr>
        <w:t xml:space="preserve"> аптечка </w:t>
      </w:r>
      <w:r w:rsidRPr="00F42223">
        <w:rPr>
          <w:sz w:val="28"/>
          <w:szCs w:val="28"/>
        </w:rPr>
        <w:t>унив</w:t>
      </w:r>
      <w:r>
        <w:rPr>
          <w:sz w:val="28"/>
          <w:szCs w:val="28"/>
        </w:rPr>
        <w:t xml:space="preserve">ерсальна - </w:t>
      </w:r>
      <w:r w:rsidRPr="00F42223">
        <w:rPr>
          <w:sz w:val="28"/>
          <w:szCs w:val="28"/>
        </w:rPr>
        <w:t>3</w:t>
      </w:r>
      <w:r>
        <w:rPr>
          <w:sz w:val="28"/>
          <w:szCs w:val="28"/>
        </w:rPr>
        <w:t xml:space="preserve"> шт.</w:t>
      </w:r>
    </w:p>
    <w:p w14:paraId="32C4AB5B" w14:textId="62A05029" w:rsidR="00AD3623" w:rsidRDefault="00AD3623" w:rsidP="00AD3623">
      <w:pPr>
        <w:pStyle w:val="1"/>
        <w:jc w:val="center"/>
        <w:rPr>
          <w:rStyle w:val="af9"/>
          <w:b/>
          <w:i w:val="0"/>
          <w:iCs w:val="0"/>
          <w:color w:val="auto"/>
          <w:sz w:val="28"/>
          <w:szCs w:val="28"/>
          <w:lang w:val="ru-RU"/>
        </w:rPr>
      </w:pPr>
      <w:bookmarkStart w:id="1" w:name="_Toc459813771"/>
      <w:r w:rsidRPr="00175008">
        <w:rPr>
          <w:rStyle w:val="af9"/>
          <w:b/>
          <w:i w:val="0"/>
          <w:iCs w:val="0"/>
          <w:color w:val="auto"/>
          <w:sz w:val="28"/>
          <w:szCs w:val="28"/>
          <w:lang w:val="ru-RU"/>
        </w:rPr>
        <w:lastRenderedPageBreak/>
        <w:t xml:space="preserve">2. </w:t>
      </w:r>
      <w:bookmarkStart w:id="2" w:name="_Toc459813772"/>
      <w:r w:rsidRPr="00175008">
        <w:rPr>
          <w:rStyle w:val="af9"/>
          <w:b/>
          <w:i w:val="0"/>
          <w:iCs w:val="0"/>
          <w:color w:val="auto"/>
          <w:sz w:val="28"/>
          <w:szCs w:val="28"/>
        </w:rPr>
        <w:t>Содержание</w:t>
      </w:r>
      <w:bookmarkEnd w:id="2"/>
      <w:r w:rsidR="0087159D" w:rsidRPr="00175008">
        <w:rPr>
          <w:rStyle w:val="af9"/>
          <w:b/>
          <w:i w:val="0"/>
          <w:iCs w:val="0"/>
          <w:color w:val="auto"/>
          <w:sz w:val="28"/>
          <w:szCs w:val="28"/>
          <w:lang w:val="ru-RU"/>
        </w:rPr>
        <w:t xml:space="preserve"> программы</w:t>
      </w:r>
    </w:p>
    <w:p w14:paraId="3B301BC6" w14:textId="2F2D58F2" w:rsidR="00E51D34" w:rsidRPr="00E51D34" w:rsidRDefault="00E51D34" w:rsidP="00E51D34">
      <w:pPr>
        <w:jc w:val="center"/>
      </w:pPr>
      <w:r w:rsidRPr="00E51D34">
        <w:t>1-2 год обучения, 10-11 классы</w:t>
      </w:r>
    </w:p>
    <w:p w14:paraId="028CBE83" w14:textId="77777777" w:rsidR="00AD3623" w:rsidRPr="00F42223" w:rsidRDefault="00AD3623" w:rsidP="00AD3623">
      <w:pPr>
        <w:jc w:val="both"/>
        <w:rPr>
          <w:sz w:val="28"/>
          <w:szCs w:val="28"/>
        </w:rPr>
      </w:pPr>
    </w:p>
    <w:p w14:paraId="6C7552D2" w14:textId="77777777" w:rsidR="00AD3623" w:rsidRPr="00F42223" w:rsidRDefault="00AD3623" w:rsidP="00AD3623">
      <w:pPr>
        <w:ind w:firstLine="708"/>
        <w:jc w:val="both"/>
        <w:rPr>
          <w:sz w:val="28"/>
          <w:szCs w:val="28"/>
        </w:rPr>
      </w:pPr>
      <w:r w:rsidRPr="00F42223">
        <w:rPr>
          <w:b/>
          <w:sz w:val="28"/>
          <w:szCs w:val="28"/>
        </w:rPr>
        <w:t>Тема 1.</w:t>
      </w:r>
      <w:r w:rsidRPr="00F42223">
        <w:rPr>
          <w:sz w:val="28"/>
          <w:szCs w:val="28"/>
        </w:rPr>
        <w:t xml:space="preserve"> </w:t>
      </w:r>
      <w:r w:rsidRPr="00F42223">
        <w:rPr>
          <w:b/>
          <w:sz w:val="28"/>
          <w:szCs w:val="28"/>
        </w:rPr>
        <w:t>Физическая культура и спорт в России</w:t>
      </w:r>
    </w:p>
    <w:p w14:paraId="6BF73B13" w14:textId="77777777" w:rsidR="00AD3623" w:rsidRPr="00F42223" w:rsidRDefault="00AD3623" w:rsidP="00AD3623">
      <w:pPr>
        <w:jc w:val="both"/>
        <w:rPr>
          <w:sz w:val="28"/>
          <w:szCs w:val="28"/>
        </w:rPr>
      </w:pPr>
      <w:r w:rsidRPr="00F42223">
        <w:rPr>
          <w:sz w:val="28"/>
          <w:szCs w:val="28"/>
        </w:rPr>
        <w:t>Физическая культура и спорт – составная часть культуры, одно из средств воспитания, укрепления здоровья, всестороннего физического развития граждан. Значение физической культуры для трудовой деятельности людей и защиты Российского государства.</w:t>
      </w:r>
    </w:p>
    <w:p w14:paraId="06A23155" w14:textId="77777777" w:rsidR="00AD3623" w:rsidRPr="00F42223" w:rsidRDefault="00AD3623" w:rsidP="00AD3623">
      <w:pPr>
        <w:jc w:val="both"/>
        <w:rPr>
          <w:sz w:val="28"/>
          <w:szCs w:val="28"/>
        </w:rPr>
      </w:pPr>
      <w:r w:rsidRPr="00F42223">
        <w:rPr>
          <w:sz w:val="28"/>
          <w:szCs w:val="28"/>
        </w:rPr>
        <w:t xml:space="preserve"> Всестороннее развитие физических и умственных способностей – одно из необходимых условий развития государства.</w:t>
      </w:r>
    </w:p>
    <w:p w14:paraId="174B2CE0" w14:textId="77777777" w:rsidR="00AD3623" w:rsidRPr="00F42223" w:rsidRDefault="00AD3623" w:rsidP="00AD3623">
      <w:pPr>
        <w:jc w:val="both"/>
        <w:rPr>
          <w:sz w:val="28"/>
          <w:szCs w:val="28"/>
        </w:rPr>
      </w:pPr>
      <w:r w:rsidRPr="00F42223">
        <w:rPr>
          <w:sz w:val="28"/>
          <w:szCs w:val="28"/>
        </w:rPr>
        <w:t xml:space="preserve"> Комитеты по физической культуре и спорту – органы государственного управления физической культурой и спортом в России. НОК и спортивные федерации.</w:t>
      </w:r>
    </w:p>
    <w:p w14:paraId="3A053A2F" w14:textId="77777777" w:rsidR="00AD3623" w:rsidRPr="00F42223" w:rsidRDefault="00AD3623" w:rsidP="00AD3623">
      <w:pPr>
        <w:jc w:val="both"/>
        <w:rPr>
          <w:sz w:val="28"/>
          <w:szCs w:val="28"/>
        </w:rPr>
      </w:pPr>
      <w:r w:rsidRPr="00F42223">
        <w:rPr>
          <w:sz w:val="28"/>
          <w:szCs w:val="28"/>
        </w:rPr>
        <w:t xml:space="preserve"> Физическая культура в системе народного образования. Обязательные занятия по физической культуре в школе. Внеклассная и внешкольная работа.</w:t>
      </w:r>
    </w:p>
    <w:p w14:paraId="7595E860" w14:textId="77777777" w:rsidR="00AD3623" w:rsidRPr="00F42223" w:rsidRDefault="00AD3623" w:rsidP="00AD3623">
      <w:pPr>
        <w:jc w:val="both"/>
        <w:rPr>
          <w:sz w:val="28"/>
          <w:szCs w:val="28"/>
        </w:rPr>
      </w:pPr>
      <w:r w:rsidRPr="00F42223">
        <w:rPr>
          <w:sz w:val="28"/>
          <w:szCs w:val="28"/>
        </w:rPr>
        <w:t xml:space="preserve"> Коллективы физкультуры, спортивные секции, детско-юношеские спортивные школы, школы-интернаты спортивного профиля, школы высшего спортивного мастерства.</w:t>
      </w:r>
    </w:p>
    <w:p w14:paraId="130099C6" w14:textId="77777777" w:rsidR="00AD3623" w:rsidRPr="00F42223" w:rsidRDefault="00AD3623" w:rsidP="00AD3623">
      <w:pPr>
        <w:jc w:val="both"/>
        <w:rPr>
          <w:sz w:val="28"/>
          <w:szCs w:val="28"/>
        </w:rPr>
      </w:pPr>
      <w:r w:rsidRPr="00F42223">
        <w:rPr>
          <w:sz w:val="28"/>
          <w:szCs w:val="28"/>
        </w:rPr>
        <w:t xml:space="preserve"> Общественно-политическое и государственное значение спорта в России. Массовый характер российского спорта.</w:t>
      </w:r>
    </w:p>
    <w:p w14:paraId="1917EDD0" w14:textId="77777777" w:rsidR="00AD3623" w:rsidRPr="00F42223" w:rsidRDefault="00AD3623" w:rsidP="00AD3623">
      <w:pPr>
        <w:jc w:val="both"/>
        <w:rPr>
          <w:sz w:val="28"/>
          <w:szCs w:val="28"/>
        </w:rPr>
      </w:pPr>
      <w:r w:rsidRPr="00F42223">
        <w:rPr>
          <w:sz w:val="28"/>
          <w:szCs w:val="28"/>
        </w:rPr>
        <w:t xml:space="preserve"> Достижения российских спортсменов на крупнейших международных соревнованиях. Значение выступлений российских спортсменов в международных соревнованиях в деле укрепления мира между народами. Значение единой всероссийской спортивной классификации в развитии спорта в России и в повышении мастерства российских спортсменов. Разрядные нормы и требования спортивной классификации.</w:t>
      </w:r>
    </w:p>
    <w:p w14:paraId="460B16D5" w14:textId="77777777" w:rsidR="00AD3623" w:rsidRPr="00F42223" w:rsidRDefault="00AD3623" w:rsidP="00AD3623">
      <w:pPr>
        <w:ind w:firstLine="708"/>
        <w:jc w:val="both"/>
        <w:rPr>
          <w:b/>
          <w:sz w:val="28"/>
          <w:szCs w:val="28"/>
        </w:rPr>
      </w:pPr>
      <w:r w:rsidRPr="00F42223">
        <w:rPr>
          <w:b/>
          <w:sz w:val="28"/>
          <w:szCs w:val="28"/>
        </w:rPr>
        <w:t>Тема 2.</w:t>
      </w:r>
      <w:r w:rsidRPr="00F42223">
        <w:rPr>
          <w:sz w:val="28"/>
          <w:szCs w:val="28"/>
        </w:rPr>
        <w:t xml:space="preserve"> </w:t>
      </w:r>
      <w:r w:rsidRPr="00F42223">
        <w:rPr>
          <w:b/>
          <w:sz w:val="28"/>
          <w:szCs w:val="28"/>
        </w:rPr>
        <w:t xml:space="preserve">Краткий обзор развития циклических видов спорта в России и за рубежом </w:t>
      </w:r>
    </w:p>
    <w:p w14:paraId="3277D427" w14:textId="77777777" w:rsidR="00AD3623" w:rsidRPr="00F42223" w:rsidRDefault="00AD3623" w:rsidP="00AD3623">
      <w:pPr>
        <w:jc w:val="both"/>
        <w:rPr>
          <w:sz w:val="28"/>
          <w:szCs w:val="28"/>
        </w:rPr>
      </w:pPr>
      <w:r w:rsidRPr="00F42223">
        <w:rPr>
          <w:sz w:val="28"/>
          <w:szCs w:val="28"/>
        </w:rPr>
        <w:t xml:space="preserve"> Спорт в дореволюционной России. Первые чемпионаты России по легкой атлетике и лыжным гонкам. Сильнейшие спортсмены дореволюционной России, их достижения, участие в международных соревнованиях, чемпионатах мира и Европы.</w:t>
      </w:r>
    </w:p>
    <w:p w14:paraId="3A12AFCA" w14:textId="77777777" w:rsidR="00AD3623" w:rsidRPr="00F42223" w:rsidRDefault="00AD3623" w:rsidP="00AD3623">
      <w:pPr>
        <w:ind w:firstLine="708"/>
        <w:rPr>
          <w:b/>
          <w:sz w:val="28"/>
          <w:szCs w:val="28"/>
        </w:rPr>
      </w:pPr>
      <w:r w:rsidRPr="00F42223">
        <w:rPr>
          <w:b/>
          <w:sz w:val="28"/>
          <w:szCs w:val="28"/>
        </w:rPr>
        <w:t>Тема 3. Краткие сведения о строении и функциях организма человека. Влияние физических нагрузок на организм занимающихся</w:t>
      </w:r>
    </w:p>
    <w:p w14:paraId="79EEA721" w14:textId="77777777" w:rsidR="00AD3623" w:rsidRPr="00F42223" w:rsidRDefault="00AD3623" w:rsidP="00AD3623">
      <w:pPr>
        <w:rPr>
          <w:sz w:val="28"/>
          <w:szCs w:val="28"/>
        </w:rPr>
      </w:pPr>
      <w:r w:rsidRPr="00F42223">
        <w:rPr>
          <w:sz w:val="28"/>
          <w:szCs w:val="28"/>
        </w:rPr>
        <w:t>Опорно-двигательный аппарат: кости, связки, мышцы, их строение и функции.</w:t>
      </w:r>
    </w:p>
    <w:p w14:paraId="538E9985" w14:textId="77777777" w:rsidR="00AD3623" w:rsidRPr="00F42223" w:rsidRDefault="00AD3623" w:rsidP="00AD3623">
      <w:pPr>
        <w:rPr>
          <w:sz w:val="28"/>
          <w:szCs w:val="28"/>
        </w:rPr>
      </w:pPr>
      <w:r w:rsidRPr="00F42223">
        <w:rPr>
          <w:sz w:val="28"/>
          <w:szCs w:val="28"/>
        </w:rPr>
        <w:t xml:space="preserve"> Основные сведения о кровообращении, состав и значение крови. Сердце и сосуды. Дыхание и газообмен. Органы пищеварения и обмен веществ. Органы выделения.</w:t>
      </w:r>
    </w:p>
    <w:p w14:paraId="20A458F6" w14:textId="77777777" w:rsidR="00AD3623" w:rsidRPr="00F42223" w:rsidRDefault="00AD3623" w:rsidP="00AD3623">
      <w:pPr>
        <w:rPr>
          <w:sz w:val="28"/>
          <w:szCs w:val="28"/>
        </w:rPr>
      </w:pPr>
      <w:r w:rsidRPr="00F42223">
        <w:rPr>
          <w:sz w:val="28"/>
          <w:szCs w:val="28"/>
        </w:rPr>
        <w:t xml:space="preserve"> Центральная нервная система и её роль в жизнедеятельности всего организма.</w:t>
      </w:r>
    </w:p>
    <w:p w14:paraId="5BF5A072" w14:textId="77777777" w:rsidR="00AD3623" w:rsidRPr="00F42223" w:rsidRDefault="00AD3623" w:rsidP="00AD3623">
      <w:pPr>
        <w:ind w:firstLine="708"/>
        <w:rPr>
          <w:b/>
          <w:sz w:val="28"/>
          <w:szCs w:val="28"/>
        </w:rPr>
      </w:pPr>
      <w:r w:rsidRPr="00F42223">
        <w:rPr>
          <w:b/>
          <w:sz w:val="28"/>
          <w:szCs w:val="28"/>
        </w:rPr>
        <w:t xml:space="preserve">Тема 4. Гигиена, закаливание, режим и питание спортсмена </w:t>
      </w:r>
    </w:p>
    <w:p w14:paraId="79190F66" w14:textId="77777777" w:rsidR="00AD3623" w:rsidRPr="00F42223" w:rsidRDefault="00AD3623" w:rsidP="00AD3623">
      <w:pPr>
        <w:jc w:val="both"/>
        <w:rPr>
          <w:sz w:val="28"/>
          <w:szCs w:val="28"/>
        </w:rPr>
      </w:pPr>
      <w:r w:rsidRPr="00F42223">
        <w:rPr>
          <w:sz w:val="28"/>
          <w:szCs w:val="28"/>
        </w:rPr>
        <w:t>Понятие о гигиене. Личная гигиена спортсмена, уход за кожей, волосами, ногтями, полостью рта. Гигиена сна. Гигиена одежды и обуви. Гигиена жилищ</w:t>
      </w:r>
      <w:r>
        <w:rPr>
          <w:sz w:val="28"/>
          <w:szCs w:val="28"/>
        </w:rPr>
        <w:t>а и места занятий</w:t>
      </w:r>
      <w:r w:rsidRPr="00F42223">
        <w:rPr>
          <w:sz w:val="28"/>
          <w:szCs w:val="28"/>
        </w:rPr>
        <w:t>. Гигиеническое значение водных процедур (умывание, душ, купание, баня).</w:t>
      </w:r>
    </w:p>
    <w:p w14:paraId="5170C207" w14:textId="77777777" w:rsidR="00AD3623" w:rsidRPr="00F42223" w:rsidRDefault="00AD3623" w:rsidP="00AD3623">
      <w:pPr>
        <w:jc w:val="both"/>
        <w:rPr>
          <w:sz w:val="28"/>
          <w:szCs w:val="28"/>
        </w:rPr>
      </w:pPr>
      <w:r w:rsidRPr="00F42223">
        <w:rPr>
          <w:sz w:val="28"/>
          <w:szCs w:val="28"/>
        </w:rPr>
        <w:lastRenderedPageBreak/>
        <w:t>Понятие о заразных болезнях. Меры личной и общественной профилактики (предупреждение заболевания).</w:t>
      </w:r>
    </w:p>
    <w:p w14:paraId="6DD057B0" w14:textId="77777777" w:rsidR="00AD3623" w:rsidRPr="00F42223" w:rsidRDefault="00AD3623" w:rsidP="00AD3623">
      <w:pPr>
        <w:jc w:val="both"/>
        <w:rPr>
          <w:sz w:val="28"/>
          <w:szCs w:val="28"/>
        </w:rPr>
      </w:pPr>
      <w:r w:rsidRPr="00F42223">
        <w:rPr>
          <w:sz w:val="28"/>
          <w:szCs w:val="28"/>
        </w:rPr>
        <w:t>Значение закаливания для юного спортсмена. Гигиенические основы и принципы закаливания. Средства закаливания: солнце, воздух, вода. Занятия пауэрлифтингом – один из методов закаливания.</w:t>
      </w:r>
    </w:p>
    <w:p w14:paraId="6CC0F046" w14:textId="77777777" w:rsidR="00AD3623" w:rsidRPr="00F42223" w:rsidRDefault="00AD3623" w:rsidP="00AD3623">
      <w:pPr>
        <w:jc w:val="both"/>
        <w:rPr>
          <w:sz w:val="28"/>
          <w:szCs w:val="28"/>
        </w:rPr>
      </w:pPr>
      <w:r w:rsidRPr="00F42223">
        <w:rPr>
          <w:sz w:val="28"/>
          <w:szCs w:val="28"/>
        </w:rPr>
        <w:t>Режим юного спортсмена. Роль режима для спортсмена. Режим учёбы, отдыха, питания, тренировки, сна. Примерный распорядок дня.</w:t>
      </w:r>
    </w:p>
    <w:p w14:paraId="40CE98A7" w14:textId="77777777" w:rsidR="00AD3623" w:rsidRPr="00F42223" w:rsidRDefault="00AD3623" w:rsidP="00AD3623">
      <w:pPr>
        <w:tabs>
          <w:tab w:val="left" w:pos="8280"/>
        </w:tabs>
        <w:ind w:firstLine="567"/>
        <w:jc w:val="both"/>
        <w:rPr>
          <w:b/>
          <w:sz w:val="28"/>
          <w:szCs w:val="28"/>
        </w:rPr>
      </w:pPr>
      <w:r w:rsidRPr="00F42223">
        <w:rPr>
          <w:b/>
          <w:sz w:val="28"/>
          <w:szCs w:val="28"/>
        </w:rPr>
        <w:t>Тема 5.</w:t>
      </w:r>
      <w:r w:rsidRPr="00F42223">
        <w:rPr>
          <w:sz w:val="28"/>
          <w:szCs w:val="28"/>
        </w:rPr>
        <w:t xml:space="preserve"> </w:t>
      </w:r>
      <w:r w:rsidRPr="00F42223">
        <w:rPr>
          <w:b/>
          <w:sz w:val="28"/>
          <w:szCs w:val="28"/>
        </w:rPr>
        <w:t>Врачебный контроль, самоконтроль, оказание первой помощи, основы спортивного массажа</w:t>
      </w:r>
    </w:p>
    <w:p w14:paraId="50C315CF" w14:textId="77777777" w:rsidR="00AD3623" w:rsidRPr="00F42223" w:rsidRDefault="00AD3623" w:rsidP="00AD3623">
      <w:pPr>
        <w:ind w:firstLine="567"/>
        <w:jc w:val="both"/>
        <w:rPr>
          <w:sz w:val="28"/>
          <w:szCs w:val="28"/>
        </w:rPr>
      </w:pPr>
      <w:r w:rsidRPr="00F42223">
        <w:rPr>
          <w:sz w:val="28"/>
          <w:szCs w:val="28"/>
        </w:rPr>
        <w:t>Понятие о врачебном контроле и его роли для юного спортсмена. Значение данных врачебного контроля для физического развития и степени тренированности спортсмена. Понятие о тренированности, утомлении и перетренированности. Показания и противопоказания для занятий спортом. Профилактика перетренированности и роль в этом врачебного контроля.</w:t>
      </w:r>
    </w:p>
    <w:p w14:paraId="6728898D" w14:textId="77777777" w:rsidR="00AD3623" w:rsidRPr="00F42223" w:rsidRDefault="00AD3623" w:rsidP="00AD3623">
      <w:pPr>
        <w:ind w:firstLine="567"/>
        <w:jc w:val="both"/>
        <w:rPr>
          <w:b/>
          <w:sz w:val="28"/>
          <w:szCs w:val="28"/>
        </w:rPr>
      </w:pPr>
      <w:r w:rsidRPr="00F42223">
        <w:rPr>
          <w:sz w:val="28"/>
          <w:szCs w:val="28"/>
        </w:rPr>
        <w:t xml:space="preserve"> Самоконтроль – как важное средство, дополняющее врачебный контроль. Дневник самоконтроля. Объективные и субъективный показатели, отражаемые в дневнике: пульс, дыхание, спирометрия, вес тела, сон, работоспособность, самочувствие и др. Методика ведения дневника самоконтроля.</w:t>
      </w:r>
    </w:p>
    <w:p w14:paraId="1931E0E2" w14:textId="77777777" w:rsidR="00AD3623" w:rsidRPr="00F42223" w:rsidRDefault="00AD3623" w:rsidP="00AD3623">
      <w:pPr>
        <w:ind w:firstLine="709"/>
        <w:jc w:val="both"/>
        <w:rPr>
          <w:b/>
          <w:sz w:val="28"/>
          <w:szCs w:val="28"/>
        </w:rPr>
      </w:pPr>
      <w:r w:rsidRPr="00F42223">
        <w:rPr>
          <w:b/>
          <w:sz w:val="28"/>
          <w:szCs w:val="28"/>
        </w:rPr>
        <w:t>Тема 6. Основы техники в циклических видах спорта.</w:t>
      </w:r>
    </w:p>
    <w:p w14:paraId="298CFED7" w14:textId="77777777" w:rsidR="00AD3623" w:rsidRPr="00F42223" w:rsidRDefault="00AD3623" w:rsidP="00AD3623">
      <w:pPr>
        <w:jc w:val="both"/>
        <w:rPr>
          <w:sz w:val="28"/>
          <w:szCs w:val="28"/>
        </w:rPr>
      </w:pPr>
      <w:r w:rsidRPr="00F42223">
        <w:rPr>
          <w:sz w:val="28"/>
          <w:szCs w:val="28"/>
        </w:rPr>
        <w:t xml:space="preserve"> Что такое техническое мастерство, от чего оно зависит. Необходимость всестороннего физического развития.</w:t>
      </w:r>
    </w:p>
    <w:p w14:paraId="2119558D" w14:textId="77777777" w:rsidR="00AD3623" w:rsidRPr="00F42223" w:rsidRDefault="00AD3623" w:rsidP="00AD3623">
      <w:pPr>
        <w:jc w:val="both"/>
        <w:rPr>
          <w:sz w:val="28"/>
          <w:szCs w:val="28"/>
        </w:rPr>
      </w:pPr>
      <w:r w:rsidRPr="00F42223">
        <w:rPr>
          <w:sz w:val="28"/>
          <w:szCs w:val="28"/>
        </w:rPr>
        <w:t>Человек, как биомеханическая система. Биомеханические звенья человеческого тела. Роль нервно-мышечного аппарата в двигательной деятельности спортсмена.</w:t>
      </w:r>
    </w:p>
    <w:p w14:paraId="63F3B4B9" w14:textId="77777777" w:rsidR="00AD3623" w:rsidRPr="00F42223" w:rsidRDefault="00AD3623" w:rsidP="00AD3623">
      <w:pPr>
        <w:jc w:val="both"/>
        <w:rPr>
          <w:sz w:val="28"/>
          <w:szCs w:val="28"/>
        </w:rPr>
      </w:pPr>
      <w:r w:rsidRPr="00F42223">
        <w:rPr>
          <w:sz w:val="28"/>
          <w:szCs w:val="28"/>
        </w:rPr>
        <w:t xml:space="preserve"> Сила и скорость сокращения мышц – фактор, определяющий спортивный результат. Режимы мышечной деятельности: преодолевающий, уступающий, удерживающий. Скоростно-силовая подготовка спортсмена.</w:t>
      </w:r>
    </w:p>
    <w:p w14:paraId="17690762" w14:textId="77777777" w:rsidR="00AD3623" w:rsidRPr="00F42223" w:rsidRDefault="00AD3623" w:rsidP="00AD3623">
      <w:pPr>
        <w:jc w:val="both"/>
        <w:rPr>
          <w:sz w:val="28"/>
          <w:szCs w:val="28"/>
        </w:rPr>
      </w:pPr>
      <w:r w:rsidRPr="00F42223">
        <w:rPr>
          <w:sz w:val="28"/>
          <w:szCs w:val="28"/>
        </w:rPr>
        <w:t>Влияние на технику анатомических и антропометрических данных атлета. Определение стартового положения в зависимости от антрометрических данных и развития двигательных качеств атлета.</w:t>
      </w:r>
    </w:p>
    <w:p w14:paraId="334CFCD7" w14:textId="77777777" w:rsidR="00AD3623" w:rsidRPr="00F42223" w:rsidRDefault="00AD3623" w:rsidP="00AD3623">
      <w:pPr>
        <w:jc w:val="both"/>
        <w:rPr>
          <w:sz w:val="28"/>
          <w:szCs w:val="28"/>
        </w:rPr>
      </w:pPr>
      <w:r w:rsidRPr="00F42223">
        <w:rPr>
          <w:sz w:val="28"/>
          <w:szCs w:val="28"/>
        </w:rPr>
        <w:t>Гибкость – одно из основных качеств спортсмена, необходимых для успешного выступления. Взаимосвязь, гибкости и мышечных сокращений, как одного из составляющих высокий спортивный результат.</w:t>
      </w:r>
    </w:p>
    <w:p w14:paraId="2B8C8D76" w14:textId="77777777" w:rsidR="00AD3623" w:rsidRPr="00F42223" w:rsidRDefault="00AD3623" w:rsidP="00AD3623">
      <w:pPr>
        <w:ind w:firstLine="851"/>
        <w:jc w:val="both"/>
        <w:rPr>
          <w:b/>
          <w:sz w:val="28"/>
          <w:szCs w:val="28"/>
        </w:rPr>
      </w:pPr>
      <w:r w:rsidRPr="00F42223">
        <w:rPr>
          <w:b/>
          <w:sz w:val="28"/>
          <w:szCs w:val="28"/>
        </w:rPr>
        <w:t>Тема 7. Методика обучения.</w:t>
      </w:r>
    </w:p>
    <w:p w14:paraId="4A1BBB0A" w14:textId="77777777" w:rsidR="00AD3623" w:rsidRPr="00F42223" w:rsidRDefault="00AD3623" w:rsidP="00AD3623">
      <w:pPr>
        <w:suppressAutoHyphens w:val="0"/>
        <w:jc w:val="both"/>
        <w:rPr>
          <w:sz w:val="28"/>
          <w:szCs w:val="28"/>
        </w:rPr>
      </w:pPr>
      <w:r w:rsidRPr="00F42223">
        <w:rPr>
          <w:sz w:val="28"/>
          <w:szCs w:val="28"/>
        </w:rPr>
        <w:t>Обучение и тренировка – единый процесс. Обучение классическим и специально-вспомогательным упражнениям. Физическое развитие занимающихся и эффективность обучения технике. Роль волевых качеств в процессе обучения. Страховка и самостраховка при обучении. Контроль и исправление ошибок при обучении технике.</w:t>
      </w:r>
    </w:p>
    <w:p w14:paraId="24E339F0" w14:textId="77777777" w:rsidR="00AD3623" w:rsidRPr="00F42223" w:rsidRDefault="00AD3623" w:rsidP="00AD3623">
      <w:pPr>
        <w:ind w:firstLine="709"/>
        <w:jc w:val="both"/>
        <w:rPr>
          <w:b/>
          <w:sz w:val="28"/>
          <w:szCs w:val="28"/>
        </w:rPr>
      </w:pPr>
      <w:r w:rsidRPr="00F42223">
        <w:rPr>
          <w:b/>
          <w:sz w:val="28"/>
          <w:szCs w:val="28"/>
        </w:rPr>
        <w:t>Тема 8. Методика тренировки.</w:t>
      </w:r>
    </w:p>
    <w:p w14:paraId="3C3274B8" w14:textId="77777777" w:rsidR="00AD3623" w:rsidRPr="00F42223" w:rsidRDefault="00AD3623" w:rsidP="00AD3623">
      <w:pPr>
        <w:jc w:val="both"/>
        <w:rPr>
          <w:sz w:val="28"/>
          <w:szCs w:val="28"/>
        </w:rPr>
      </w:pPr>
      <w:r w:rsidRPr="00F42223">
        <w:rPr>
          <w:sz w:val="28"/>
          <w:szCs w:val="28"/>
        </w:rPr>
        <w:t>Спортивная тренировка – как единый педагогический процесс формирования и совершенствования навыков, физических, моральных и волевых качеств занимающихся.</w:t>
      </w:r>
    </w:p>
    <w:p w14:paraId="76B48A16" w14:textId="77777777" w:rsidR="00AD3623" w:rsidRPr="00F42223" w:rsidRDefault="00AD3623" w:rsidP="00AD3623">
      <w:pPr>
        <w:jc w:val="both"/>
        <w:rPr>
          <w:sz w:val="28"/>
          <w:szCs w:val="28"/>
        </w:rPr>
      </w:pPr>
      <w:r w:rsidRPr="00F42223">
        <w:rPr>
          <w:sz w:val="28"/>
          <w:szCs w:val="28"/>
        </w:rPr>
        <w:t xml:space="preserve"> Понятие о тренировочной нагрузке: объём, интенсивность, время.</w:t>
      </w:r>
    </w:p>
    <w:p w14:paraId="072266A1" w14:textId="77777777" w:rsidR="00AD3623" w:rsidRPr="00F42223" w:rsidRDefault="00AD3623" w:rsidP="00AD3623">
      <w:pPr>
        <w:jc w:val="both"/>
        <w:rPr>
          <w:sz w:val="28"/>
          <w:szCs w:val="28"/>
        </w:rPr>
      </w:pPr>
      <w:r w:rsidRPr="00F42223">
        <w:rPr>
          <w:sz w:val="28"/>
          <w:szCs w:val="28"/>
        </w:rPr>
        <w:t xml:space="preserve"> Методика их определения. Понятие о тренировочных процессах. Понятие о тренировочных циклах: годичных, месячных, недельных. Отдельные </w:t>
      </w:r>
      <w:r w:rsidRPr="00F42223">
        <w:rPr>
          <w:sz w:val="28"/>
          <w:szCs w:val="28"/>
        </w:rPr>
        <w:lastRenderedPageBreak/>
        <w:t>тренировочные занятия. Урок – как основная форма занятий. Части урока. Разновидности уроков. Эмоциональность урока.</w:t>
      </w:r>
    </w:p>
    <w:p w14:paraId="4DC7F30C" w14:textId="77777777" w:rsidR="00AD3623" w:rsidRPr="00F42223" w:rsidRDefault="00AD3623" w:rsidP="00AD3623">
      <w:pPr>
        <w:ind w:firstLine="709"/>
        <w:jc w:val="both"/>
        <w:rPr>
          <w:b/>
          <w:sz w:val="28"/>
          <w:szCs w:val="28"/>
        </w:rPr>
      </w:pPr>
      <w:r w:rsidRPr="00F42223">
        <w:rPr>
          <w:b/>
          <w:sz w:val="28"/>
          <w:szCs w:val="28"/>
        </w:rPr>
        <w:t>Тема 9. Планирование спортивной тренировки.</w:t>
      </w:r>
    </w:p>
    <w:p w14:paraId="0AC3F4EB" w14:textId="77777777" w:rsidR="00AD3623" w:rsidRPr="00F42223" w:rsidRDefault="00AD3623" w:rsidP="00AD3623">
      <w:pPr>
        <w:suppressAutoHyphens w:val="0"/>
        <w:jc w:val="both"/>
        <w:rPr>
          <w:sz w:val="28"/>
          <w:szCs w:val="28"/>
        </w:rPr>
      </w:pPr>
      <w:r w:rsidRPr="00F42223">
        <w:rPr>
          <w:sz w:val="28"/>
          <w:szCs w:val="28"/>
        </w:rPr>
        <w:t>Планирование и учёт проделанной работы и их значение для совершенствования тренировочного процесса. Понятие о планировании. Цель и задачи планирования.     Круглогодичная тренировка – основа спортивных успехов. Понятие о тренировочной нагрузке и её параметрах. Групповое и индивидуальное планирование. Дневник тренировки атлета. Форма дневника и порядок его ведения. Значение ведения дневника.</w:t>
      </w:r>
    </w:p>
    <w:p w14:paraId="1A97A1E2" w14:textId="77777777" w:rsidR="00AD3623" w:rsidRPr="00F42223" w:rsidRDefault="00AD3623" w:rsidP="00AD3623">
      <w:pPr>
        <w:ind w:firstLine="709"/>
        <w:rPr>
          <w:b/>
          <w:sz w:val="28"/>
          <w:szCs w:val="28"/>
        </w:rPr>
      </w:pPr>
      <w:r w:rsidRPr="00F42223">
        <w:rPr>
          <w:b/>
          <w:sz w:val="28"/>
          <w:szCs w:val="28"/>
        </w:rPr>
        <w:t>Тема 10. Общая и специальная физическая подготовка</w:t>
      </w:r>
    </w:p>
    <w:p w14:paraId="462A0BA8" w14:textId="77777777" w:rsidR="00AD3623" w:rsidRPr="00F42223" w:rsidRDefault="00AD3623" w:rsidP="00AD3623">
      <w:pPr>
        <w:jc w:val="both"/>
        <w:rPr>
          <w:sz w:val="28"/>
          <w:szCs w:val="28"/>
        </w:rPr>
      </w:pPr>
      <w:r w:rsidRPr="00F42223">
        <w:rPr>
          <w:sz w:val="28"/>
          <w:szCs w:val="28"/>
        </w:rPr>
        <w:t>Общая и специальная физическая подготовка юных троеборцев и её роль в процессе тренировки. Общая подготовка, как основа развития различных качеств, способностей, двигательных функций спортсмена и повышения спортивной работоспособности. Требования к общей физической подготовке</w:t>
      </w:r>
      <w:r>
        <w:rPr>
          <w:sz w:val="28"/>
          <w:szCs w:val="28"/>
        </w:rPr>
        <w:t>.</w:t>
      </w:r>
      <w:r w:rsidRPr="00F42223">
        <w:rPr>
          <w:sz w:val="28"/>
          <w:szCs w:val="28"/>
        </w:rPr>
        <w:t xml:space="preserve"> Средства общей физической подготовки и их характеристика. Общая физическая подготовка, как средство восстановления работоспособности и активного отдыха спортсмена. Взаимосвязь общей и специальной физической подготовки. Контрольные тесты для выявления уровня развития общей физической подготовки.</w:t>
      </w:r>
    </w:p>
    <w:p w14:paraId="560DFA7B" w14:textId="77777777" w:rsidR="00AD3623" w:rsidRPr="00F42223" w:rsidRDefault="00AD3623" w:rsidP="00AD3623">
      <w:pPr>
        <w:ind w:firstLine="567"/>
        <w:jc w:val="both"/>
        <w:rPr>
          <w:caps/>
          <w:sz w:val="28"/>
          <w:szCs w:val="28"/>
          <w:highlight w:val="yellow"/>
        </w:rPr>
      </w:pPr>
    </w:p>
    <w:p w14:paraId="714F2157" w14:textId="77777777" w:rsidR="00AD3623" w:rsidRPr="00621017" w:rsidRDefault="00621017" w:rsidP="00AD3623">
      <w:pPr>
        <w:jc w:val="center"/>
        <w:rPr>
          <w:b/>
          <w:sz w:val="28"/>
          <w:szCs w:val="28"/>
        </w:rPr>
      </w:pPr>
      <w:r w:rsidRPr="00621017">
        <w:rPr>
          <w:b/>
          <w:sz w:val="28"/>
          <w:szCs w:val="28"/>
        </w:rPr>
        <w:t>Э</w:t>
      </w:r>
      <w:r w:rsidR="00AD3623" w:rsidRPr="00621017">
        <w:rPr>
          <w:b/>
          <w:sz w:val="28"/>
          <w:szCs w:val="28"/>
        </w:rPr>
        <w:t>тап спортивного совершенствования</w:t>
      </w:r>
    </w:p>
    <w:p w14:paraId="03BEEC96" w14:textId="77777777" w:rsidR="00AD3623" w:rsidRDefault="00AD3623" w:rsidP="00AD3623">
      <w:pPr>
        <w:rPr>
          <w:b/>
          <w:sz w:val="28"/>
          <w:szCs w:val="28"/>
        </w:rPr>
      </w:pPr>
    </w:p>
    <w:p w14:paraId="4E86F236" w14:textId="77777777" w:rsidR="00AD3623" w:rsidRPr="00F42223" w:rsidRDefault="00AD3623" w:rsidP="00AD3623">
      <w:pPr>
        <w:ind w:firstLine="851"/>
        <w:rPr>
          <w:b/>
          <w:sz w:val="28"/>
          <w:szCs w:val="28"/>
        </w:rPr>
      </w:pPr>
      <w:r w:rsidRPr="00F42223">
        <w:rPr>
          <w:b/>
          <w:sz w:val="28"/>
          <w:szCs w:val="28"/>
        </w:rPr>
        <w:t>Тема 1. Краткий обзор развития циклических видов спорта в России и за рубежом</w:t>
      </w:r>
    </w:p>
    <w:p w14:paraId="2A06D28B" w14:textId="77777777" w:rsidR="00AD3623" w:rsidRPr="00F42223" w:rsidRDefault="00AD3623" w:rsidP="00AD3623">
      <w:pPr>
        <w:suppressAutoHyphens w:val="0"/>
        <w:jc w:val="both"/>
        <w:rPr>
          <w:sz w:val="28"/>
          <w:szCs w:val="28"/>
        </w:rPr>
      </w:pPr>
      <w:r w:rsidRPr="00F42223">
        <w:rPr>
          <w:sz w:val="28"/>
          <w:szCs w:val="28"/>
        </w:rPr>
        <w:t xml:space="preserve"> Первые соревнования за рубежом и в России. Организация работы федераций  в России. Международная федерация. </w:t>
      </w:r>
    </w:p>
    <w:p w14:paraId="62C7D890" w14:textId="77777777" w:rsidR="00AD3623" w:rsidRPr="00F42223" w:rsidRDefault="00AD3623" w:rsidP="00AD3623">
      <w:pPr>
        <w:suppressAutoHyphens w:val="0"/>
        <w:jc w:val="both"/>
        <w:rPr>
          <w:sz w:val="28"/>
          <w:szCs w:val="28"/>
        </w:rPr>
      </w:pPr>
      <w:r w:rsidRPr="00F42223">
        <w:rPr>
          <w:sz w:val="28"/>
          <w:szCs w:val="28"/>
        </w:rPr>
        <w:t xml:space="preserve"> Первые достижения российских спортсменов на международных соревнованиях.</w:t>
      </w:r>
    </w:p>
    <w:p w14:paraId="27CC03C0" w14:textId="77777777" w:rsidR="00AD3623" w:rsidRPr="00F42223" w:rsidRDefault="00AD3623" w:rsidP="00AD3623">
      <w:pPr>
        <w:suppressAutoHyphens w:val="0"/>
        <w:jc w:val="both"/>
        <w:rPr>
          <w:sz w:val="28"/>
          <w:szCs w:val="28"/>
        </w:rPr>
      </w:pPr>
      <w:r w:rsidRPr="00F42223">
        <w:rPr>
          <w:sz w:val="28"/>
          <w:szCs w:val="28"/>
        </w:rPr>
        <w:t xml:space="preserve"> Российские спортсмены – чемпионы мира и Европы. Влияние российской школы на развитие циклических видов спорта в мире. Сильнейшие спортсмены зарубежных стран, их достижения.</w:t>
      </w:r>
    </w:p>
    <w:p w14:paraId="58B8A4C1" w14:textId="77777777" w:rsidR="00AD3623" w:rsidRPr="00F42223" w:rsidRDefault="00AD3623" w:rsidP="00AD3623">
      <w:pPr>
        <w:ind w:firstLine="708"/>
        <w:rPr>
          <w:b/>
          <w:sz w:val="28"/>
          <w:szCs w:val="28"/>
        </w:rPr>
      </w:pPr>
      <w:r w:rsidRPr="00F42223">
        <w:rPr>
          <w:b/>
          <w:sz w:val="28"/>
          <w:szCs w:val="28"/>
        </w:rPr>
        <w:t>Тема 2. Психологическая подготовка</w:t>
      </w:r>
    </w:p>
    <w:p w14:paraId="3E956F4F" w14:textId="77777777" w:rsidR="00AD3623" w:rsidRPr="00F42223" w:rsidRDefault="00AD3623" w:rsidP="00AD3623">
      <w:pPr>
        <w:suppressAutoHyphens w:val="0"/>
        <w:jc w:val="both"/>
        <w:rPr>
          <w:sz w:val="28"/>
          <w:szCs w:val="28"/>
        </w:rPr>
      </w:pPr>
      <w:r w:rsidRPr="00F42223">
        <w:rPr>
          <w:sz w:val="28"/>
          <w:szCs w:val="28"/>
        </w:rPr>
        <w:t xml:space="preserve">     Понятие о психологической подготовке. Основные методы развития и совершенствования моральных и волевых качеств спортсменов. Преодоление трудностей в процессе тренировки и соревнованиях, связанных с физической нагрузкой. Преодоление отрицательных эмоций перед тренировками и соревнованиями. Индивидуальный подход к занимающимся в зависимости от типа нервной деятельности, темперамента, психологических особенностей. Психологическая подготовка перед, во время и после соревнований. Участие в соревнованиях – необходимое условие проверки и совершенствования моральных и волевых качеств. Влияние коллектива и тренера на психологическую подготовку спортсмена. Средства и методы отдельных психологических качеств.</w:t>
      </w:r>
    </w:p>
    <w:p w14:paraId="05DBF275" w14:textId="77777777" w:rsidR="00AD3623" w:rsidRPr="00F42223" w:rsidRDefault="00AD3623" w:rsidP="00AD3623">
      <w:pPr>
        <w:suppressAutoHyphens w:val="0"/>
        <w:ind w:firstLine="708"/>
        <w:jc w:val="both"/>
        <w:rPr>
          <w:b/>
          <w:sz w:val="28"/>
          <w:szCs w:val="28"/>
        </w:rPr>
      </w:pPr>
      <w:r w:rsidRPr="00F42223">
        <w:rPr>
          <w:b/>
          <w:sz w:val="28"/>
          <w:szCs w:val="28"/>
        </w:rPr>
        <w:t>Тема 3. Общая и специальная подготовка</w:t>
      </w:r>
    </w:p>
    <w:p w14:paraId="61F1344A" w14:textId="77777777" w:rsidR="00AD3623" w:rsidRPr="00F42223" w:rsidRDefault="00AD3623" w:rsidP="00AD3623">
      <w:pPr>
        <w:suppressAutoHyphens w:val="0"/>
        <w:jc w:val="both"/>
        <w:rPr>
          <w:sz w:val="28"/>
          <w:szCs w:val="28"/>
        </w:rPr>
      </w:pPr>
      <w:r w:rsidRPr="00F42223">
        <w:rPr>
          <w:sz w:val="28"/>
          <w:szCs w:val="28"/>
        </w:rPr>
        <w:t>Специальная физическая подготовка спортсмена и краткая характеристика её средств. Взаимосвязь и соотношение общей и специальной физической подготовки.</w:t>
      </w:r>
    </w:p>
    <w:p w14:paraId="7D6FE727" w14:textId="77777777" w:rsidR="00AD3623" w:rsidRPr="00F42223" w:rsidRDefault="00AD3623" w:rsidP="00AD3623">
      <w:pPr>
        <w:suppressAutoHyphens w:val="0"/>
        <w:jc w:val="both"/>
        <w:rPr>
          <w:sz w:val="28"/>
          <w:szCs w:val="28"/>
        </w:rPr>
      </w:pPr>
      <w:r w:rsidRPr="00F42223">
        <w:rPr>
          <w:sz w:val="28"/>
          <w:szCs w:val="28"/>
        </w:rPr>
        <w:lastRenderedPageBreak/>
        <w:t>Характеристика физических</w:t>
      </w:r>
      <w:r>
        <w:rPr>
          <w:sz w:val="28"/>
          <w:szCs w:val="28"/>
        </w:rPr>
        <w:t xml:space="preserve"> качеств</w:t>
      </w:r>
      <w:r w:rsidRPr="00F42223">
        <w:rPr>
          <w:sz w:val="28"/>
          <w:szCs w:val="28"/>
        </w:rPr>
        <w:t>: мышечная сила, быстрота движений, выносливость, ловкость и гибкость. Методика развития этих качеств. Краткая характеристика применения средств специальной физической подготовки для различных групп занимающихся. Контрольные нормативы для выявления уровня развития специальной физической подготовки</w:t>
      </w:r>
    </w:p>
    <w:p w14:paraId="4903AF11" w14:textId="77777777" w:rsidR="00AD3623" w:rsidRPr="00F42223" w:rsidRDefault="00AD3623" w:rsidP="00AD3623">
      <w:pPr>
        <w:ind w:firstLine="708"/>
        <w:jc w:val="both"/>
        <w:rPr>
          <w:b/>
          <w:sz w:val="28"/>
          <w:szCs w:val="28"/>
        </w:rPr>
      </w:pPr>
      <w:r w:rsidRPr="00F42223">
        <w:rPr>
          <w:b/>
          <w:sz w:val="28"/>
          <w:szCs w:val="28"/>
        </w:rPr>
        <w:t>Тема 4. Зачетные требования по теоретической подготовке</w:t>
      </w:r>
    </w:p>
    <w:p w14:paraId="2D5FE83B" w14:textId="77777777" w:rsidR="00AD3623" w:rsidRPr="00F42223" w:rsidRDefault="00AD3623" w:rsidP="00AD3623">
      <w:pPr>
        <w:jc w:val="both"/>
        <w:rPr>
          <w:sz w:val="28"/>
          <w:szCs w:val="28"/>
        </w:rPr>
      </w:pPr>
      <w:r w:rsidRPr="00F42223">
        <w:rPr>
          <w:sz w:val="28"/>
          <w:szCs w:val="28"/>
        </w:rPr>
        <w:t xml:space="preserve">Органы государственного руководства физической культурой и спортом в России. Участие российских спортсменов в чемпионатах Мира и Европы. Сведения о влиянии физических упражнений и физических нагрузок на организм человека, о </w:t>
      </w:r>
      <w:r w:rsidR="0053648B" w:rsidRPr="00F42223">
        <w:rPr>
          <w:sz w:val="28"/>
          <w:szCs w:val="28"/>
        </w:rPr>
        <w:t>питании,</w:t>
      </w:r>
      <w:r w:rsidRPr="00F42223">
        <w:rPr>
          <w:sz w:val="28"/>
          <w:szCs w:val="28"/>
        </w:rPr>
        <w:t xml:space="preserve"> об основах массажа. Принципы тренировки спортсменов и виды планирования, понятие о тренировочных циклах, о характеристике средств специальной физической подготовки. Основы организации и проведения соревнований по циклическим видам спорта. Понятие психологической подготовки. </w:t>
      </w:r>
    </w:p>
    <w:p w14:paraId="535CFD18" w14:textId="77777777" w:rsidR="00AD3623" w:rsidRPr="00F42223" w:rsidRDefault="00AD3623" w:rsidP="00AD3623">
      <w:pPr>
        <w:tabs>
          <w:tab w:val="center" w:pos="4818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F42223">
        <w:rPr>
          <w:b/>
          <w:sz w:val="28"/>
          <w:szCs w:val="28"/>
        </w:rPr>
        <w:t>Тема 5. Практическая подготовка. Общая физическая подготовка</w:t>
      </w:r>
    </w:p>
    <w:p w14:paraId="31665D82" w14:textId="77777777" w:rsidR="00AD3623" w:rsidRPr="00F42223" w:rsidRDefault="00AD3623" w:rsidP="00AD3623">
      <w:pPr>
        <w:jc w:val="both"/>
        <w:rPr>
          <w:sz w:val="28"/>
          <w:szCs w:val="28"/>
        </w:rPr>
      </w:pPr>
      <w:r w:rsidRPr="00F42223">
        <w:rPr>
          <w:sz w:val="28"/>
          <w:szCs w:val="28"/>
        </w:rPr>
        <w:t>Строевые упражнения. Понятие о строе: шеренга, фланг, фронт, тыл, ширина и глубина строя, дистанция, интервал, направляющий, замыкающий. Выполнение команд. Расчёт на группы. Повороты. Движение: строевым шагом, обычным, бегом, на носках, на пятках. Изменения направления при беге и ходьбе. Общеразвивающие упражнения без предметов:</w:t>
      </w:r>
    </w:p>
    <w:p w14:paraId="3F1E0B42" w14:textId="77777777" w:rsidR="00AD3623" w:rsidRPr="00F42223" w:rsidRDefault="00AD3623" w:rsidP="00AD3623">
      <w:pPr>
        <w:jc w:val="both"/>
        <w:rPr>
          <w:sz w:val="28"/>
          <w:szCs w:val="28"/>
        </w:rPr>
      </w:pPr>
      <w:r w:rsidRPr="00F42223">
        <w:rPr>
          <w:sz w:val="28"/>
          <w:szCs w:val="28"/>
        </w:rPr>
        <w:t>-  упражнения для рук и плечевого пояса: движение руками из различных исходных положений (стоя, сидя, лёжа), сгибание, разгибание, вращение, махи, отведение, приведение, рывковые движения руками одновременно и разноименно во время движения шагом и бегом. Упражнения вдвоём с сопротивлением. Отталкивание.</w:t>
      </w:r>
    </w:p>
    <w:p w14:paraId="7EA2C44E" w14:textId="77777777" w:rsidR="00AD3623" w:rsidRPr="00F42223" w:rsidRDefault="00AD3623" w:rsidP="00AD3623">
      <w:pPr>
        <w:jc w:val="both"/>
        <w:rPr>
          <w:sz w:val="28"/>
          <w:szCs w:val="28"/>
        </w:rPr>
      </w:pPr>
      <w:r w:rsidRPr="00F42223">
        <w:rPr>
          <w:sz w:val="28"/>
          <w:szCs w:val="28"/>
        </w:rPr>
        <w:t>-  Упражнения для шеи и туловища: наклоны, вращения и повороты головы. Наклоны туловища вперёд, назад, в стороны, круговые движения туловищем, повороты туловища, сочетание поворотов и наклонов туловища, поднимание прямых и согнутых ног в положении лёжа на спине, седы из положения лёжа на спине;</w:t>
      </w:r>
    </w:p>
    <w:p w14:paraId="4551E2AA" w14:textId="77777777" w:rsidR="00AD3623" w:rsidRDefault="00AD3623" w:rsidP="00AD3623">
      <w:pPr>
        <w:jc w:val="both"/>
        <w:rPr>
          <w:sz w:val="28"/>
          <w:szCs w:val="28"/>
        </w:rPr>
      </w:pPr>
      <w:r w:rsidRPr="00F42223">
        <w:rPr>
          <w:sz w:val="28"/>
          <w:szCs w:val="28"/>
        </w:rPr>
        <w:t>-  Упражнения для ног: поднимание на носки, различные движения прямой и согнутой ногой, приседания на одной и обеих ногах, выпады, перемены выпадов с дополнительными пружинящими движ</w:t>
      </w:r>
      <w:r>
        <w:rPr>
          <w:sz w:val="28"/>
          <w:szCs w:val="28"/>
        </w:rPr>
        <w:t>ениями, прыжки на месте и т.д.;</w:t>
      </w:r>
    </w:p>
    <w:p w14:paraId="7171772F" w14:textId="77777777" w:rsidR="00AD3623" w:rsidRPr="00F42223" w:rsidRDefault="00AD3623" w:rsidP="00AD3623">
      <w:pPr>
        <w:jc w:val="both"/>
        <w:rPr>
          <w:sz w:val="28"/>
          <w:szCs w:val="28"/>
        </w:rPr>
      </w:pPr>
      <w:r w:rsidRPr="00F42223">
        <w:rPr>
          <w:sz w:val="28"/>
          <w:szCs w:val="28"/>
        </w:rPr>
        <w:t xml:space="preserve">  Упражнения для всех частей тела: сочетания движений различными частями тела (приседания с наклоном вперёд и </w:t>
      </w:r>
      <w:r w:rsidR="0053648B" w:rsidRPr="00F42223">
        <w:rPr>
          <w:sz w:val="28"/>
          <w:szCs w:val="28"/>
        </w:rPr>
        <w:t>движением,</w:t>
      </w:r>
      <w:r w:rsidRPr="00F42223">
        <w:rPr>
          <w:sz w:val="28"/>
          <w:szCs w:val="28"/>
        </w:rPr>
        <w:t xml:space="preserve"> и руками, выпады с наклоном и движениями руками, выпады с наклоном и движениями туловища, вращение туловища с круговыми движениями руками и др.), разноименные движения на координацию, упражнения на формирование правильной осанки, упражнения на растягивание и расслабление, различные упражнения с сопротивлением партнёра, имитационные упражнения (имитация техники пауэрлифтинга).</w:t>
      </w:r>
    </w:p>
    <w:p w14:paraId="28F647B4" w14:textId="77777777" w:rsidR="00AD3623" w:rsidRPr="00F42223" w:rsidRDefault="00AD3623" w:rsidP="00AD3623">
      <w:pPr>
        <w:ind w:firstLine="567"/>
        <w:jc w:val="both"/>
        <w:rPr>
          <w:sz w:val="28"/>
          <w:szCs w:val="28"/>
        </w:rPr>
      </w:pPr>
      <w:r w:rsidRPr="00F42223">
        <w:rPr>
          <w:sz w:val="28"/>
          <w:szCs w:val="28"/>
        </w:rPr>
        <w:t>Общеразвивающие упражнения с предметом:</w:t>
      </w:r>
    </w:p>
    <w:p w14:paraId="0B298129" w14:textId="77777777" w:rsidR="00AD3623" w:rsidRPr="00F42223" w:rsidRDefault="00AD3623" w:rsidP="00AD3623">
      <w:pPr>
        <w:ind w:firstLine="567"/>
        <w:jc w:val="both"/>
        <w:rPr>
          <w:sz w:val="28"/>
          <w:szCs w:val="28"/>
        </w:rPr>
      </w:pPr>
      <w:r w:rsidRPr="00F42223">
        <w:rPr>
          <w:sz w:val="28"/>
          <w:szCs w:val="28"/>
        </w:rPr>
        <w:t>-  упражнения со скакалкой</w:t>
      </w:r>
      <w:r w:rsidR="004D3714">
        <w:rPr>
          <w:sz w:val="28"/>
          <w:szCs w:val="28"/>
        </w:rPr>
        <w:t>,</w:t>
      </w:r>
    </w:p>
    <w:p w14:paraId="524CC148" w14:textId="77777777" w:rsidR="00AD3623" w:rsidRPr="00F42223" w:rsidRDefault="00AD3623" w:rsidP="00AD3623">
      <w:pPr>
        <w:ind w:firstLine="567"/>
        <w:jc w:val="both"/>
        <w:rPr>
          <w:sz w:val="28"/>
          <w:szCs w:val="28"/>
        </w:rPr>
      </w:pPr>
      <w:r w:rsidRPr="00F42223">
        <w:rPr>
          <w:sz w:val="28"/>
          <w:szCs w:val="28"/>
        </w:rPr>
        <w:t>-  с гимнастической палкой</w:t>
      </w:r>
      <w:r w:rsidR="004D3714">
        <w:rPr>
          <w:sz w:val="28"/>
          <w:szCs w:val="28"/>
        </w:rPr>
        <w:t>,</w:t>
      </w:r>
    </w:p>
    <w:p w14:paraId="659FDA9E" w14:textId="77777777" w:rsidR="00AD3623" w:rsidRPr="00F42223" w:rsidRDefault="00AD3623" w:rsidP="00AD3623">
      <w:pPr>
        <w:ind w:firstLine="567"/>
        <w:jc w:val="both"/>
        <w:rPr>
          <w:sz w:val="28"/>
          <w:szCs w:val="28"/>
        </w:rPr>
      </w:pPr>
      <w:r w:rsidRPr="00F42223">
        <w:rPr>
          <w:sz w:val="28"/>
          <w:szCs w:val="28"/>
        </w:rPr>
        <w:t>-  с набивными мячами</w:t>
      </w:r>
      <w:r w:rsidR="004D3714">
        <w:rPr>
          <w:sz w:val="28"/>
          <w:szCs w:val="28"/>
        </w:rPr>
        <w:t>.</w:t>
      </w:r>
    </w:p>
    <w:p w14:paraId="4092DC14" w14:textId="77777777" w:rsidR="00AD3623" w:rsidRPr="00F42223" w:rsidRDefault="00AD3623" w:rsidP="00AD3623">
      <w:pPr>
        <w:ind w:firstLine="567"/>
        <w:jc w:val="both"/>
        <w:rPr>
          <w:sz w:val="28"/>
          <w:szCs w:val="28"/>
        </w:rPr>
      </w:pPr>
      <w:r w:rsidRPr="00F42223">
        <w:rPr>
          <w:sz w:val="28"/>
          <w:szCs w:val="28"/>
        </w:rPr>
        <w:t>Упражнения на гимнастических снарядах:</w:t>
      </w:r>
    </w:p>
    <w:p w14:paraId="5D11CEB2" w14:textId="77777777" w:rsidR="00AD3623" w:rsidRPr="00F42223" w:rsidRDefault="00AD3623" w:rsidP="00AD3623">
      <w:pPr>
        <w:ind w:firstLine="567"/>
        <w:jc w:val="both"/>
        <w:rPr>
          <w:sz w:val="28"/>
          <w:szCs w:val="28"/>
        </w:rPr>
      </w:pPr>
      <w:r w:rsidRPr="00F42223">
        <w:rPr>
          <w:sz w:val="28"/>
          <w:szCs w:val="28"/>
        </w:rPr>
        <w:lastRenderedPageBreak/>
        <w:t>-  на гимнастической скамейке</w:t>
      </w:r>
      <w:r w:rsidR="004D3714">
        <w:rPr>
          <w:sz w:val="28"/>
          <w:szCs w:val="28"/>
        </w:rPr>
        <w:t>,</w:t>
      </w:r>
    </w:p>
    <w:p w14:paraId="0F335DEE" w14:textId="77777777" w:rsidR="00AD3623" w:rsidRPr="00F42223" w:rsidRDefault="00AD3623" w:rsidP="00AD3623">
      <w:pPr>
        <w:ind w:firstLine="567"/>
        <w:jc w:val="both"/>
        <w:rPr>
          <w:sz w:val="28"/>
          <w:szCs w:val="28"/>
        </w:rPr>
      </w:pPr>
      <w:r w:rsidRPr="00F42223">
        <w:rPr>
          <w:sz w:val="28"/>
          <w:szCs w:val="28"/>
        </w:rPr>
        <w:t>-   на канате</w:t>
      </w:r>
      <w:r w:rsidR="004D3714">
        <w:rPr>
          <w:sz w:val="28"/>
          <w:szCs w:val="28"/>
        </w:rPr>
        <w:t>,</w:t>
      </w:r>
    </w:p>
    <w:p w14:paraId="40A73014" w14:textId="77777777" w:rsidR="00AD3623" w:rsidRPr="00F42223" w:rsidRDefault="00AD3623" w:rsidP="00AD3623">
      <w:pPr>
        <w:ind w:firstLine="567"/>
        <w:jc w:val="both"/>
        <w:rPr>
          <w:sz w:val="28"/>
          <w:szCs w:val="28"/>
        </w:rPr>
      </w:pPr>
      <w:r w:rsidRPr="00F42223">
        <w:rPr>
          <w:sz w:val="28"/>
          <w:szCs w:val="28"/>
        </w:rPr>
        <w:t>-  на гимнастическом козле</w:t>
      </w:r>
      <w:r w:rsidR="004D3714">
        <w:rPr>
          <w:sz w:val="28"/>
          <w:szCs w:val="28"/>
        </w:rPr>
        <w:t>,</w:t>
      </w:r>
    </w:p>
    <w:p w14:paraId="68EC4714" w14:textId="77777777" w:rsidR="00AD3623" w:rsidRPr="00F42223" w:rsidRDefault="00AD3623" w:rsidP="00AD3623">
      <w:pPr>
        <w:ind w:firstLine="567"/>
        <w:jc w:val="both"/>
        <w:rPr>
          <w:sz w:val="28"/>
          <w:szCs w:val="28"/>
        </w:rPr>
      </w:pPr>
      <w:r w:rsidRPr="00F42223">
        <w:rPr>
          <w:sz w:val="28"/>
          <w:szCs w:val="28"/>
        </w:rPr>
        <w:t>-  на кольцах</w:t>
      </w:r>
      <w:r w:rsidR="004D3714">
        <w:rPr>
          <w:sz w:val="28"/>
          <w:szCs w:val="28"/>
        </w:rPr>
        <w:t>,</w:t>
      </w:r>
    </w:p>
    <w:p w14:paraId="4B6FC5F9" w14:textId="77777777" w:rsidR="00AD3623" w:rsidRPr="00F42223" w:rsidRDefault="00AD3623" w:rsidP="00AD3623">
      <w:pPr>
        <w:ind w:firstLine="567"/>
        <w:jc w:val="both"/>
        <w:rPr>
          <w:sz w:val="28"/>
          <w:szCs w:val="28"/>
        </w:rPr>
      </w:pPr>
      <w:r w:rsidRPr="00F42223">
        <w:rPr>
          <w:sz w:val="28"/>
          <w:szCs w:val="28"/>
        </w:rPr>
        <w:t>-  на брусьях</w:t>
      </w:r>
      <w:r w:rsidR="004D3714">
        <w:rPr>
          <w:sz w:val="28"/>
          <w:szCs w:val="28"/>
        </w:rPr>
        <w:t>,</w:t>
      </w:r>
    </w:p>
    <w:p w14:paraId="1A0AB707" w14:textId="77777777" w:rsidR="00AD3623" w:rsidRPr="00F42223" w:rsidRDefault="00AD3623" w:rsidP="00AD3623">
      <w:pPr>
        <w:ind w:firstLine="567"/>
        <w:jc w:val="both"/>
        <w:rPr>
          <w:sz w:val="28"/>
          <w:szCs w:val="28"/>
        </w:rPr>
      </w:pPr>
      <w:r w:rsidRPr="00F42223">
        <w:rPr>
          <w:sz w:val="28"/>
          <w:szCs w:val="28"/>
        </w:rPr>
        <w:t>-  на перекладине</w:t>
      </w:r>
      <w:r w:rsidR="004D3714">
        <w:rPr>
          <w:sz w:val="28"/>
          <w:szCs w:val="28"/>
        </w:rPr>
        <w:t>,</w:t>
      </w:r>
    </w:p>
    <w:p w14:paraId="281C4BA8" w14:textId="77777777" w:rsidR="00AD3623" w:rsidRPr="00F42223" w:rsidRDefault="00AD3623" w:rsidP="00AD3623">
      <w:pPr>
        <w:ind w:firstLine="567"/>
        <w:jc w:val="both"/>
        <w:rPr>
          <w:sz w:val="28"/>
          <w:szCs w:val="28"/>
        </w:rPr>
      </w:pPr>
      <w:r w:rsidRPr="00F42223">
        <w:rPr>
          <w:sz w:val="28"/>
          <w:szCs w:val="28"/>
        </w:rPr>
        <w:t>-  на гимнастической стенке</w:t>
      </w:r>
      <w:r w:rsidR="004D3714">
        <w:rPr>
          <w:sz w:val="28"/>
          <w:szCs w:val="28"/>
        </w:rPr>
        <w:t>.</w:t>
      </w:r>
    </w:p>
    <w:p w14:paraId="608F23C7" w14:textId="77777777" w:rsidR="00AD3623" w:rsidRPr="00F42223" w:rsidRDefault="00AD3623" w:rsidP="00AD3623">
      <w:pPr>
        <w:ind w:firstLine="567"/>
        <w:jc w:val="both"/>
        <w:rPr>
          <w:sz w:val="28"/>
          <w:szCs w:val="28"/>
        </w:rPr>
      </w:pPr>
      <w:r w:rsidRPr="00F42223">
        <w:rPr>
          <w:sz w:val="28"/>
          <w:szCs w:val="28"/>
        </w:rPr>
        <w:t>Упражнения из акробатики:</w:t>
      </w:r>
    </w:p>
    <w:p w14:paraId="6E5C6886" w14:textId="77777777" w:rsidR="00AD3623" w:rsidRPr="00F42223" w:rsidRDefault="00AD3623" w:rsidP="00AD3623">
      <w:pPr>
        <w:ind w:firstLine="567"/>
        <w:jc w:val="both"/>
        <w:rPr>
          <w:sz w:val="28"/>
          <w:szCs w:val="28"/>
        </w:rPr>
      </w:pPr>
      <w:r w:rsidRPr="00F42223">
        <w:rPr>
          <w:sz w:val="28"/>
          <w:szCs w:val="28"/>
        </w:rPr>
        <w:t>-  кувырки</w:t>
      </w:r>
      <w:r w:rsidR="004D3714">
        <w:rPr>
          <w:sz w:val="28"/>
          <w:szCs w:val="28"/>
        </w:rPr>
        <w:t>,</w:t>
      </w:r>
    </w:p>
    <w:p w14:paraId="6A22D7B6" w14:textId="77777777" w:rsidR="00AD3623" w:rsidRPr="00F42223" w:rsidRDefault="00AD3623" w:rsidP="00AD3623">
      <w:pPr>
        <w:ind w:firstLine="567"/>
        <w:jc w:val="both"/>
        <w:rPr>
          <w:sz w:val="28"/>
          <w:szCs w:val="28"/>
        </w:rPr>
      </w:pPr>
      <w:r w:rsidRPr="00F42223">
        <w:rPr>
          <w:sz w:val="28"/>
          <w:szCs w:val="28"/>
        </w:rPr>
        <w:t>-  стойки</w:t>
      </w:r>
      <w:r w:rsidR="004D3714">
        <w:rPr>
          <w:sz w:val="28"/>
          <w:szCs w:val="28"/>
        </w:rPr>
        <w:t>,</w:t>
      </w:r>
    </w:p>
    <w:p w14:paraId="55BA44D9" w14:textId="77777777" w:rsidR="00AD3623" w:rsidRPr="00F42223" w:rsidRDefault="00AD3623" w:rsidP="00AD3623">
      <w:pPr>
        <w:ind w:firstLine="567"/>
        <w:jc w:val="both"/>
        <w:rPr>
          <w:sz w:val="28"/>
          <w:szCs w:val="28"/>
        </w:rPr>
      </w:pPr>
      <w:r w:rsidRPr="00F42223">
        <w:rPr>
          <w:sz w:val="28"/>
          <w:szCs w:val="28"/>
        </w:rPr>
        <w:t>-  перевороты</w:t>
      </w:r>
      <w:r w:rsidR="004D3714">
        <w:rPr>
          <w:sz w:val="28"/>
          <w:szCs w:val="28"/>
        </w:rPr>
        <w:t>,</w:t>
      </w:r>
    </w:p>
    <w:p w14:paraId="65F0099A" w14:textId="77777777" w:rsidR="00AD3623" w:rsidRPr="00F42223" w:rsidRDefault="00AD3623" w:rsidP="00AD3623">
      <w:pPr>
        <w:ind w:firstLine="567"/>
        <w:jc w:val="both"/>
        <w:rPr>
          <w:sz w:val="28"/>
          <w:szCs w:val="28"/>
        </w:rPr>
      </w:pPr>
      <w:r w:rsidRPr="00F42223">
        <w:rPr>
          <w:sz w:val="28"/>
          <w:szCs w:val="28"/>
        </w:rPr>
        <w:t>-  прыжки на мини-батуте</w:t>
      </w:r>
      <w:r w:rsidR="004D3714">
        <w:rPr>
          <w:sz w:val="28"/>
          <w:szCs w:val="28"/>
        </w:rPr>
        <w:t>.</w:t>
      </w:r>
    </w:p>
    <w:p w14:paraId="44AD51CE" w14:textId="77777777" w:rsidR="00AD3623" w:rsidRPr="00F42223" w:rsidRDefault="00AD3623" w:rsidP="00AD3623">
      <w:pPr>
        <w:ind w:firstLine="567"/>
        <w:jc w:val="both"/>
        <w:rPr>
          <w:sz w:val="28"/>
          <w:szCs w:val="28"/>
        </w:rPr>
      </w:pPr>
      <w:r w:rsidRPr="00F42223">
        <w:rPr>
          <w:sz w:val="28"/>
          <w:szCs w:val="28"/>
        </w:rPr>
        <w:t>Лёгкая атлетика:</w:t>
      </w:r>
    </w:p>
    <w:p w14:paraId="48282526" w14:textId="77777777" w:rsidR="00AD3623" w:rsidRPr="00F42223" w:rsidRDefault="00AD3623" w:rsidP="00AD3623">
      <w:pPr>
        <w:ind w:firstLine="567"/>
        <w:jc w:val="both"/>
        <w:rPr>
          <w:sz w:val="28"/>
          <w:szCs w:val="28"/>
        </w:rPr>
      </w:pPr>
      <w:r w:rsidRPr="00F42223">
        <w:rPr>
          <w:sz w:val="28"/>
          <w:szCs w:val="28"/>
        </w:rPr>
        <w:t>-  бег на короткие дистанции (30,60,100 м)</w:t>
      </w:r>
      <w:r w:rsidR="004D3714">
        <w:rPr>
          <w:sz w:val="28"/>
          <w:szCs w:val="28"/>
        </w:rPr>
        <w:t>,</w:t>
      </w:r>
    </w:p>
    <w:p w14:paraId="4726106D" w14:textId="77777777" w:rsidR="00AD3623" w:rsidRPr="00F42223" w:rsidRDefault="00AD3623" w:rsidP="00AD3623">
      <w:pPr>
        <w:ind w:firstLine="567"/>
        <w:jc w:val="both"/>
        <w:rPr>
          <w:sz w:val="28"/>
          <w:szCs w:val="28"/>
        </w:rPr>
      </w:pPr>
      <w:r w:rsidRPr="00F42223">
        <w:rPr>
          <w:sz w:val="28"/>
          <w:szCs w:val="28"/>
        </w:rPr>
        <w:t>-  прыжки в длину с места и разбега</w:t>
      </w:r>
      <w:r w:rsidR="004D3714">
        <w:rPr>
          <w:sz w:val="28"/>
          <w:szCs w:val="28"/>
        </w:rPr>
        <w:t>,</w:t>
      </w:r>
    </w:p>
    <w:p w14:paraId="1A50F579" w14:textId="77777777" w:rsidR="00AD3623" w:rsidRPr="00F42223" w:rsidRDefault="00AD3623" w:rsidP="00AD3623">
      <w:pPr>
        <w:ind w:firstLine="567"/>
        <w:jc w:val="both"/>
        <w:rPr>
          <w:sz w:val="28"/>
          <w:szCs w:val="28"/>
        </w:rPr>
      </w:pPr>
      <w:r w:rsidRPr="00F42223">
        <w:rPr>
          <w:sz w:val="28"/>
          <w:szCs w:val="28"/>
        </w:rPr>
        <w:t>-  прыжки в высоту с места</w:t>
      </w:r>
      <w:r w:rsidR="004D3714">
        <w:rPr>
          <w:sz w:val="28"/>
          <w:szCs w:val="28"/>
        </w:rPr>
        <w:t>,</w:t>
      </w:r>
    </w:p>
    <w:p w14:paraId="2EE5EE90" w14:textId="77777777" w:rsidR="00AD3623" w:rsidRPr="00F42223" w:rsidRDefault="00AD3623" w:rsidP="00AD3623">
      <w:pPr>
        <w:ind w:firstLine="567"/>
        <w:jc w:val="both"/>
        <w:rPr>
          <w:sz w:val="28"/>
          <w:szCs w:val="28"/>
        </w:rPr>
      </w:pPr>
      <w:r w:rsidRPr="00F42223">
        <w:rPr>
          <w:sz w:val="28"/>
          <w:szCs w:val="28"/>
        </w:rPr>
        <w:t>-  метание диска, гранаты, толкание ядра, гири</w:t>
      </w:r>
      <w:r w:rsidR="004D3714">
        <w:rPr>
          <w:sz w:val="28"/>
          <w:szCs w:val="28"/>
        </w:rPr>
        <w:t>.</w:t>
      </w:r>
    </w:p>
    <w:p w14:paraId="45FDC85A" w14:textId="77777777" w:rsidR="00AD3623" w:rsidRPr="00F42223" w:rsidRDefault="00AD3623" w:rsidP="00AD3623">
      <w:pPr>
        <w:ind w:firstLine="567"/>
        <w:jc w:val="both"/>
        <w:rPr>
          <w:sz w:val="28"/>
          <w:szCs w:val="28"/>
        </w:rPr>
      </w:pPr>
      <w:r w:rsidRPr="00F42223">
        <w:rPr>
          <w:sz w:val="28"/>
          <w:szCs w:val="28"/>
        </w:rPr>
        <w:t>Спортивные игры:</w:t>
      </w:r>
    </w:p>
    <w:p w14:paraId="33FC0DD2" w14:textId="77777777" w:rsidR="00AD3623" w:rsidRPr="00F42223" w:rsidRDefault="00AD3623" w:rsidP="00AD3623">
      <w:pPr>
        <w:ind w:firstLine="567"/>
        <w:jc w:val="both"/>
        <w:rPr>
          <w:sz w:val="28"/>
          <w:szCs w:val="28"/>
        </w:rPr>
      </w:pPr>
      <w:r w:rsidRPr="00F42223">
        <w:rPr>
          <w:sz w:val="28"/>
          <w:szCs w:val="28"/>
        </w:rPr>
        <w:t>-  баскетбол, волейбол, ручной мяч, бадминтон, настольный теннис, футбол</w:t>
      </w:r>
      <w:r w:rsidR="004D3714">
        <w:rPr>
          <w:sz w:val="28"/>
          <w:szCs w:val="28"/>
        </w:rPr>
        <w:t>,</w:t>
      </w:r>
    </w:p>
    <w:p w14:paraId="67AB050F" w14:textId="77777777" w:rsidR="00AD3623" w:rsidRPr="00F42223" w:rsidRDefault="00AD3623" w:rsidP="00AD3623">
      <w:pPr>
        <w:ind w:firstLine="567"/>
        <w:jc w:val="both"/>
        <w:rPr>
          <w:sz w:val="28"/>
          <w:szCs w:val="28"/>
        </w:rPr>
      </w:pPr>
      <w:r w:rsidRPr="00F42223">
        <w:rPr>
          <w:sz w:val="28"/>
          <w:szCs w:val="28"/>
        </w:rPr>
        <w:t>-  спортивные игры по упрощённым правилам</w:t>
      </w:r>
      <w:r w:rsidR="004D3714">
        <w:rPr>
          <w:sz w:val="28"/>
          <w:szCs w:val="28"/>
        </w:rPr>
        <w:t>.</w:t>
      </w:r>
    </w:p>
    <w:p w14:paraId="26EDED23" w14:textId="77777777" w:rsidR="00AD3623" w:rsidRPr="00F42223" w:rsidRDefault="00AD3623" w:rsidP="00AD3623">
      <w:pPr>
        <w:ind w:firstLine="567"/>
        <w:jc w:val="both"/>
        <w:rPr>
          <w:sz w:val="28"/>
          <w:szCs w:val="28"/>
        </w:rPr>
      </w:pPr>
      <w:r w:rsidRPr="00F42223">
        <w:rPr>
          <w:sz w:val="28"/>
          <w:szCs w:val="28"/>
        </w:rPr>
        <w:t>Подвижные игры:</w:t>
      </w:r>
    </w:p>
    <w:p w14:paraId="10AF25A5" w14:textId="77777777" w:rsidR="00AD3623" w:rsidRPr="00F42223" w:rsidRDefault="00AD3623" w:rsidP="00AD3623">
      <w:pPr>
        <w:ind w:firstLine="567"/>
        <w:jc w:val="both"/>
        <w:rPr>
          <w:sz w:val="28"/>
          <w:szCs w:val="28"/>
        </w:rPr>
      </w:pPr>
      <w:r w:rsidRPr="00F42223">
        <w:rPr>
          <w:sz w:val="28"/>
          <w:szCs w:val="28"/>
        </w:rPr>
        <w:t>-  игры с бегом, прыжками, с метаниями, с элементами сопротивления, перетягивание каната, эстафеты</w:t>
      </w:r>
      <w:r w:rsidR="004D3714">
        <w:rPr>
          <w:sz w:val="28"/>
          <w:szCs w:val="28"/>
        </w:rPr>
        <w:t>.</w:t>
      </w:r>
    </w:p>
    <w:p w14:paraId="2A43DAD2" w14:textId="77777777" w:rsidR="00AD3623" w:rsidRPr="00F42223" w:rsidRDefault="00AD3623" w:rsidP="00AD3623">
      <w:pPr>
        <w:ind w:firstLine="567"/>
        <w:jc w:val="both"/>
        <w:rPr>
          <w:b/>
          <w:sz w:val="28"/>
          <w:szCs w:val="28"/>
        </w:rPr>
      </w:pPr>
      <w:r w:rsidRPr="00F42223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 </w:t>
      </w:r>
      <w:r w:rsidRPr="00F42223">
        <w:rPr>
          <w:b/>
          <w:sz w:val="28"/>
          <w:szCs w:val="28"/>
        </w:rPr>
        <w:t>6. Восстановительные мероприятия</w:t>
      </w:r>
    </w:p>
    <w:p w14:paraId="082E86C1" w14:textId="77777777" w:rsidR="00AD3623" w:rsidRPr="00F42223" w:rsidRDefault="00AD3623" w:rsidP="00AD3623">
      <w:pPr>
        <w:ind w:firstLine="567"/>
        <w:jc w:val="both"/>
        <w:rPr>
          <w:sz w:val="28"/>
          <w:szCs w:val="28"/>
        </w:rPr>
      </w:pPr>
      <w:r w:rsidRPr="00F42223">
        <w:rPr>
          <w:sz w:val="28"/>
          <w:szCs w:val="28"/>
        </w:rPr>
        <w:t>Причинно-следственные связи возникновения ошибок, их систематизация. Контроль техники выполнения упражнений с помощью технических средств. Критерии технического мастерства: минимальное расстояние и траектория движения, вертикальная составляющая реакции опоры, скорость и ускорение движения, изменения углов в суставах, порядок и характер возбуждения отдельных мышечных групп. Ритм выполнения отдельных периодов и фаз движения. Временные и амплитудные соотношения характеристик техники.</w:t>
      </w:r>
    </w:p>
    <w:p w14:paraId="7BF45321" w14:textId="77777777" w:rsidR="00AD3623" w:rsidRPr="00F42223" w:rsidRDefault="00AD3623" w:rsidP="00AD3623">
      <w:pPr>
        <w:ind w:firstLine="567"/>
        <w:jc w:val="both"/>
        <w:rPr>
          <w:b/>
          <w:sz w:val="28"/>
          <w:szCs w:val="28"/>
        </w:rPr>
      </w:pPr>
      <w:r w:rsidRPr="00F42223">
        <w:rPr>
          <w:b/>
          <w:sz w:val="28"/>
          <w:szCs w:val="28"/>
        </w:rPr>
        <w:t>Тема 7. Контроль процесса становления и совершенствования технического средства</w:t>
      </w:r>
    </w:p>
    <w:p w14:paraId="672621F5" w14:textId="77777777" w:rsidR="00AD3623" w:rsidRPr="00F42223" w:rsidRDefault="00AD3623" w:rsidP="00AD3623">
      <w:pPr>
        <w:ind w:firstLine="567"/>
        <w:jc w:val="both"/>
        <w:rPr>
          <w:sz w:val="28"/>
          <w:szCs w:val="28"/>
        </w:rPr>
      </w:pPr>
      <w:r w:rsidRPr="00F42223">
        <w:rPr>
          <w:sz w:val="28"/>
          <w:szCs w:val="28"/>
        </w:rPr>
        <w:t xml:space="preserve"> Восстановительные мероприятия делятся на четыре группы средств: педагогические, гигиенические, психологические и медико-биологические.</w:t>
      </w:r>
    </w:p>
    <w:p w14:paraId="3CF18F58" w14:textId="77777777" w:rsidR="00AD3623" w:rsidRPr="00F42223" w:rsidRDefault="00AD3623" w:rsidP="00AD3623">
      <w:pPr>
        <w:ind w:firstLine="567"/>
        <w:jc w:val="both"/>
        <w:rPr>
          <w:sz w:val="28"/>
          <w:szCs w:val="28"/>
        </w:rPr>
      </w:pPr>
      <w:r w:rsidRPr="00F42223">
        <w:rPr>
          <w:sz w:val="28"/>
          <w:szCs w:val="28"/>
        </w:rPr>
        <w:t>Педагогические средства предусматривают оптимальное построение одного тренировочного занятия, способствующее стимуляции восстановительных процессов, рациональное построение тренировок в микроцикле и на отдельных этапах тренировочного цикла.</w:t>
      </w:r>
    </w:p>
    <w:p w14:paraId="1A14E68F" w14:textId="77777777" w:rsidR="00AD3623" w:rsidRPr="00F42223" w:rsidRDefault="00AD3623" w:rsidP="00AD3623">
      <w:pPr>
        <w:ind w:firstLine="567"/>
        <w:jc w:val="both"/>
        <w:rPr>
          <w:sz w:val="28"/>
          <w:szCs w:val="28"/>
        </w:rPr>
      </w:pPr>
      <w:r w:rsidRPr="00F42223">
        <w:rPr>
          <w:sz w:val="28"/>
          <w:szCs w:val="28"/>
        </w:rPr>
        <w:t xml:space="preserve"> Специальные психологические воздействия, обучение приёмам психорегулирующей тренировки осуществляют квалифицированные психологи. Однако в спортивных школах возрастает роль тренера-преподавателя в управлении свободным временем учащихся, в снятии эмоционального напряжения и т.д. Эти факторы оказывают значительное </w:t>
      </w:r>
      <w:r w:rsidRPr="00F42223">
        <w:rPr>
          <w:sz w:val="28"/>
          <w:szCs w:val="28"/>
        </w:rPr>
        <w:lastRenderedPageBreak/>
        <w:t>влияние на характер и течение восстановительных процессов. Особое значение имеет определение психологической совместимости спортсменов.</w:t>
      </w:r>
    </w:p>
    <w:p w14:paraId="2EDDA948" w14:textId="77777777" w:rsidR="00AD3623" w:rsidRPr="00F42223" w:rsidRDefault="00AD3623" w:rsidP="00AD3623">
      <w:pPr>
        <w:ind w:firstLine="567"/>
        <w:jc w:val="both"/>
        <w:rPr>
          <w:sz w:val="28"/>
          <w:szCs w:val="28"/>
        </w:rPr>
      </w:pPr>
      <w:r w:rsidRPr="00F42223">
        <w:rPr>
          <w:sz w:val="28"/>
          <w:szCs w:val="28"/>
        </w:rPr>
        <w:t xml:space="preserve"> Гигиенические средства восстановления детально разработаны. Это требования к режиму дня, труда, учебных занятий, отдыха, питания. Необходимо обязательное соблюдение гигиенических требований к местам занятий, бытовым помещениям, инвентарю.</w:t>
      </w:r>
    </w:p>
    <w:p w14:paraId="08B404E1" w14:textId="77777777" w:rsidR="00AD3623" w:rsidRPr="00F42223" w:rsidRDefault="00AD3623" w:rsidP="00AD3623">
      <w:pPr>
        <w:ind w:firstLine="567"/>
        <w:jc w:val="both"/>
        <w:rPr>
          <w:sz w:val="28"/>
          <w:szCs w:val="28"/>
        </w:rPr>
      </w:pPr>
      <w:r w:rsidRPr="00F42223">
        <w:rPr>
          <w:sz w:val="28"/>
          <w:szCs w:val="28"/>
        </w:rPr>
        <w:t xml:space="preserve"> Медико-биологическая группа восстановительных средств включает в себя рациональное питание, витаминизацию, физические средства восстановления.</w:t>
      </w:r>
    </w:p>
    <w:p w14:paraId="7D2BD76B" w14:textId="77777777" w:rsidR="00AD3623" w:rsidRPr="00F42223" w:rsidRDefault="00AD3623" w:rsidP="00AD3623">
      <w:pPr>
        <w:ind w:firstLine="567"/>
        <w:jc w:val="both"/>
        <w:rPr>
          <w:sz w:val="28"/>
          <w:szCs w:val="28"/>
          <w:highlight w:val="yellow"/>
        </w:rPr>
      </w:pPr>
      <w:r w:rsidRPr="00F42223">
        <w:rPr>
          <w:sz w:val="28"/>
          <w:szCs w:val="28"/>
        </w:rPr>
        <w:t xml:space="preserve"> Средства восстановления используются лишь при снижении спортивной работоспособности или при ухудшении переносимости спортивных нагрузок. В тех случаях, когда восстановление работоспособности осуществляется естественным путём, дополнительные восстановительные средства могут привести к снижению тренировочного эффекта и ухудшению тренированности.   </w:t>
      </w:r>
    </w:p>
    <w:p w14:paraId="15F4201B" w14:textId="77777777" w:rsidR="00AD3623" w:rsidRPr="00DC30EF" w:rsidRDefault="00AD3623" w:rsidP="00AD3623">
      <w:pPr>
        <w:ind w:firstLine="567"/>
        <w:rPr>
          <w:b/>
          <w:caps/>
          <w:sz w:val="28"/>
          <w:szCs w:val="28"/>
        </w:rPr>
      </w:pPr>
      <w:r w:rsidRPr="00F42223">
        <w:rPr>
          <w:sz w:val="28"/>
          <w:szCs w:val="28"/>
        </w:rPr>
        <w:t xml:space="preserve">Освоение материала в основном происходит в процессе практической деятельности. Так, в работе над освоением базовой техники движений в спорте обучающиеся должны добиваться четкого исполнения движений. Необходимо уметь применять полученные знания в практической деятельности (соревновательной практике). </w:t>
      </w:r>
    </w:p>
    <w:p w14:paraId="51806594" w14:textId="77777777" w:rsidR="00AD3623" w:rsidRPr="00F42223" w:rsidRDefault="00AD3623" w:rsidP="00AD3623">
      <w:pPr>
        <w:ind w:firstLine="567"/>
        <w:jc w:val="both"/>
        <w:rPr>
          <w:sz w:val="28"/>
          <w:szCs w:val="28"/>
        </w:rPr>
      </w:pPr>
      <w:r w:rsidRPr="00F42223">
        <w:rPr>
          <w:sz w:val="28"/>
          <w:szCs w:val="28"/>
        </w:rPr>
        <w:t xml:space="preserve">Прохождение каждой новой практической темы предполагает постоянное повторение пройденных тем. </w:t>
      </w:r>
    </w:p>
    <w:p w14:paraId="45C5BA54" w14:textId="77777777" w:rsidR="00AD3623" w:rsidRDefault="00AD3623" w:rsidP="00AD3623">
      <w:pPr>
        <w:ind w:firstLine="567"/>
        <w:jc w:val="both"/>
        <w:rPr>
          <w:sz w:val="28"/>
          <w:szCs w:val="28"/>
        </w:rPr>
      </w:pPr>
      <w:r w:rsidRPr="00F42223">
        <w:rPr>
          <w:sz w:val="28"/>
          <w:szCs w:val="28"/>
        </w:rPr>
        <w:t xml:space="preserve">Обучающийся должен не только грамотно и четко применять полученные знания в соревновательной практике, но и осознавать саму логику их следования. Нужно доводить умения до автоматизма, чтобы действия были последовательные, четкие. Для этого очень широко используется такой метод, как «Моделирование соревновательных ситуаций». </w:t>
      </w:r>
    </w:p>
    <w:p w14:paraId="4D8A0101" w14:textId="77777777" w:rsidR="00181A15" w:rsidRDefault="00181A15" w:rsidP="00AD3623">
      <w:pPr>
        <w:ind w:firstLine="567"/>
        <w:jc w:val="both"/>
        <w:rPr>
          <w:sz w:val="28"/>
          <w:szCs w:val="28"/>
        </w:rPr>
      </w:pPr>
    </w:p>
    <w:p w14:paraId="4255710F" w14:textId="77777777" w:rsidR="00181A15" w:rsidRDefault="00181A15" w:rsidP="00AD3623">
      <w:pPr>
        <w:ind w:firstLine="567"/>
        <w:jc w:val="both"/>
        <w:rPr>
          <w:sz w:val="28"/>
          <w:szCs w:val="28"/>
        </w:rPr>
      </w:pPr>
    </w:p>
    <w:p w14:paraId="62DF234A" w14:textId="77777777" w:rsidR="00181A15" w:rsidRDefault="00181A15" w:rsidP="00AD3623">
      <w:pPr>
        <w:ind w:firstLine="567"/>
        <w:jc w:val="both"/>
        <w:rPr>
          <w:sz w:val="28"/>
          <w:szCs w:val="28"/>
        </w:rPr>
      </w:pPr>
    </w:p>
    <w:p w14:paraId="2559BBBB" w14:textId="77777777" w:rsidR="009D00F1" w:rsidRDefault="009D00F1" w:rsidP="00AD3623">
      <w:pPr>
        <w:ind w:firstLine="567"/>
        <w:jc w:val="both"/>
        <w:rPr>
          <w:sz w:val="28"/>
          <w:szCs w:val="28"/>
        </w:rPr>
      </w:pPr>
    </w:p>
    <w:p w14:paraId="7E83B358" w14:textId="77777777" w:rsidR="009D00F1" w:rsidRDefault="009D00F1" w:rsidP="00AD3623">
      <w:pPr>
        <w:ind w:firstLine="567"/>
        <w:jc w:val="both"/>
        <w:rPr>
          <w:sz w:val="28"/>
          <w:szCs w:val="28"/>
        </w:rPr>
      </w:pPr>
    </w:p>
    <w:p w14:paraId="1D8442F0" w14:textId="77777777" w:rsidR="009D00F1" w:rsidRDefault="009D00F1" w:rsidP="00AD3623">
      <w:pPr>
        <w:ind w:firstLine="567"/>
        <w:jc w:val="both"/>
        <w:rPr>
          <w:sz w:val="28"/>
          <w:szCs w:val="28"/>
        </w:rPr>
      </w:pPr>
    </w:p>
    <w:p w14:paraId="7608B059" w14:textId="77777777" w:rsidR="009D00F1" w:rsidRDefault="009D00F1" w:rsidP="00AD3623">
      <w:pPr>
        <w:ind w:firstLine="567"/>
        <w:jc w:val="both"/>
        <w:rPr>
          <w:sz w:val="28"/>
          <w:szCs w:val="28"/>
        </w:rPr>
      </w:pPr>
    </w:p>
    <w:p w14:paraId="46624B41" w14:textId="77777777" w:rsidR="009D00F1" w:rsidRDefault="009D00F1" w:rsidP="00AD3623">
      <w:pPr>
        <w:ind w:firstLine="567"/>
        <w:jc w:val="both"/>
        <w:rPr>
          <w:sz w:val="28"/>
          <w:szCs w:val="28"/>
        </w:rPr>
      </w:pPr>
    </w:p>
    <w:p w14:paraId="43EDDF72" w14:textId="77777777" w:rsidR="009D00F1" w:rsidRDefault="009D00F1" w:rsidP="00AD3623">
      <w:pPr>
        <w:ind w:firstLine="567"/>
        <w:jc w:val="both"/>
        <w:rPr>
          <w:sz w:val="28"/>
          <w:szCs w:val="28"/>
        </w:rPr>
      </w:pPr>
    </w:p>
    <w:p w14:paraId="17A1E24C" w14:textId="77777777" w:rsidR="00851D9C" w:rsidRDefault="00851D9C" w:rsidP="00AD3623">
      <w:pPr>
        <w:ind w:firstLine="567"/>
        <w:jc w:val="both"/>
        <w:rPr>
          <w:sz w:val="28"/>
          <w:szCs w:val="28"/>
        </w:rPr>
      </w:pPr>
    </w:p>
    <w:p w14:paraId="387334D5" w14:textId="77777777" w:rsidR="00851D9C" w:rsidRDefault="00851D9C" w:rsidP="00AD3623">
      <w:pPr>
        <w:ind w:firstLine="567"/>
        <w:jc w:val="both"/>
        <w:rPr>
          <w:sz w:val="28"/>
          <w:szCs w:val="28"/>
        </w:rPr>
      </w:pPr>
    </w:p>
    <w:p w14:paraId="36BEA433" w14:textId="77777777" w:rsidR="00851D9C" w:rsidRDefault="00851D9C" w:rsidP="00AD3623">
      <w:pPr>
        <w:ind w:firstLine="567"/>
        <w:jc w:val="both"/>
        <w:rPr>
          <w:sz w:val="28"/>
          <w:szCs w:val="28"/>
        </w:rPr>
      </w:pPr>
    </w:p>
    <w:p w14:paraId="4AAE03AE" w14:textId="77777777" w:rsidR="00851D9C" w:rsidRDefault="00851D9C" w:rsidP="00AD3623">
      <w:pPr>
        <w:ind w:firstLine="567"/>
        <w:jc w:val="both"/>
        <w:rPr>
          <w:sz w:val="28"/>
          <w:szCs w:val="28"/>
        </w:rPr>
      </w:pPr>
    </w:p>
    <w:p w14:paraId="10D00B2C" w14:textId="77777777" w:rsidR="00851D9C" w:rsidRDefault="00851D9C" w:rsidP="00AD3623">
      <w:pPr>
        <w:ind w:firstLine="567"/>
        <w:jc w:val="both"/>
        <w:rPr>
          <w:sz w:val="28"/>
          <w:szCs w:val="28"/>
        </w:rPr>
      </w:pPr>
    </w:p>
    <w:p w14:paraId="18494C1C" w14:textId="77777777" w:rsidR="009D00F1" w:rsidRDefault="009D00F1" w:rsidP="00AD3623">
      <w:pPr>
        <w:ind w:firstLine="567"/>
        <w:jc w:val="both"/>
        <w:rPr>
          <w:sz w:val="28"/>
          <w:szCs w:val="28"/>
        </w:rPr>
      </w:pPr>
    </w:p>
    <w:p w14:paraId="4EF99FB1" w14:textId="77777777" w:rsidR="009D00F1" w:rsidRDefault="009D00F1" w:rsidP="00AD3623">
      <w:pPr>
        <w:ind w:firstLine="567"/>
        <w:jc w:val="both"/>
        <w:rPr>
          <w:sz w:val="28"/>
          <w:szCs w:val="28"/>
        </w:rPr>
      </w:pPr>
    </w:p>
    <w:p w14:paraId="59703B1E" w14:textId="77777777" w:rsidR="00181A15" w:rsidRDefault="00181A15" w:rsidP="00AD3623">
      <w:pPr>
        <w:ind w:firstLine="567"/>
        <w:jc w:val="both"/>
        <w:rPr>
          <w:sz w:val="28"/>
          <w:szCs w:val="28"/>
        </w:rPr>
      </w:pPr>
    </w:p>
    <w:p w14:paraId="4198C45E" w14:textId="77777777" w:rsidR="00181A15" w:rsidRPr="00F42223" w:rsidRDefault="00181A15" w:rsidP="00AD3623">
      <w:pPr>
        <w:ind w:firstLine="567"/>
        <w:jc w:val="both"/>
        <w:rPr>
          <w:sz w:val="28"/>
          <w:szCs w:val="28"/>
        </w:rPr>
      </w:pPr>
    </w:p>
    <w:p w14:paraId="1CB21527" w14:textId="40B45EA9" w:rsidR="00AD3623" w:rsidRDefault="00AD3623" w:rsidP="00AD3623">
      <w:pPr>
        <w:pStyle w:val="1"/>
        <w:jc w:val="center"/>
        <w:rPr>
          <w:rStyle w:val="af9"/>
          <w:rFonts w:ascii="Times New Roman" w:hAnsi="Times New Roman"/>
          <w:b/>
          <w:i w:val="0"/>
          <w:iCs w:val="0"/>
          <w:color w:val="auto"/>
          <w:sz w:val="28"/>
          <w:szCs w:val="28"/>
          <w:lang w:val="ru-RU"/>
        </w:rPr>
      </w:pPr>
      <w:r w:rsidRPr="00175008">
        <w:rPr>
          <w:rStyle w:val="af9"/>
          <w:rFonts w:ascii="Times New Roman" w:hAnsi="Times New Roman"/>
          <w:b/>
          <w:i w:val="0"/>
          <w:iCs w:val="0"/>
          <w:color w:val="auto"/>
          <w:sz w:val="28"/>
          <w:szCs w:val="28"/>
          <w:lang w:val="ru-RU"/>
        </w:rPr>
        <w:lastRenderedPageBreak/>
        <w:t xml:space="preserve">3. </w:t>
      </w:r>
      <w:r w:rsidRPr="00175008">
        <w:rPr>
          <w:rStyle w:val="af9"/>
          <w:rFonts w:ascii="Times New Roman" w:hAnsi="Times New Roman"/>
          <w:b/>
          <w:i w:val="0"/>
          <w:iCs w:val="0"/>
          <w:color w:val="auto"/>
          <w:sz w:val="28"/>
          <w:szCs w:val="28"/>
        </w:rPr>
        <w:t>Учебн</w:t>
      </w:r>
      <w:r w:rsidRPr="00175008">
        <w:rPr>
          <w:rStyle w:val="af9"/>
          <w:rFonts w:ascii="Times New Roman" w:hAnsi="Times New Roman"/>
          <w:b/>
          <w:i w:val="0"/>
          <w:iCs w:val="0"/>
          <w:color w:val="auto"/>
          <w:sz w:val="28"/>
          <w:szCs w:val="28"/>
          <w:lang w:val="ru-RU"/>
        </w:rPr>
        <w:t>о-тематический</w:t>
      </w:r>
      <w:r w:rsidRPr="00175008">
        <w:rPr>
          <w:rStyle w:val="af9"/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 план</w:t>
      </w:r>
      <w:bookmarkEnd w:id="1"/>
    </w:p>
    <w:p w14:paraId="1F3E5DA6" w14:textId="08B7738E" w:rsidR="0007796D" w:rsidRPr="0007796D" w:rsidRDefault="00A15B8F" w:rsidP="00A15B8F">
      <w:pPr>
        <w:jc w:val="center"/>
        <w:rPr>
          <w:lang w:val="x-none"/>
        </w:rPr>
      </w:pPr>
      <w:r>
        <w:t>1 год обучения 11 классы</w:t>
      </w:r>
    </w:p>
    <w:p w14:paraId="76E24C2F" w14:textId="530A9648" w:rsidR="00AD3623" w:rsidRDefault="00AD3623" w:rsidP="00AD3623">
      <w:pPr>
        <w:ind w:firstLine="567"/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2702"/>
        <w:gridCol w:w="913"/>
        <w:gridCol w:w="948"/>
        <w:gridCol w:w="9"/>
        <w:gridCol w:w="1180"/>
        <w:gridCol w:w="1487"/>
        <w:gridCol w:w="1565"/>
      </w:tblGrid>
      <w:tr w:rsidR="00AD3623" w14:paraId="29A94CC2" w14:textId="77777777" w:rsidTr="001E7B65">
        <w:tc>
          <w:tcPr>
            <w:tcW w:w="260" w:type="pct"/>
            <w:vMerge w:val="restart"/>
          </w:tcPr>
          <w:p w14:paraId="6291B12A" w14:textId="77777777" w:rsidR="00AD3623" w:rsidRDefault="00AD3623" w:rsidP="001E7B65">
            <w:pPr>
              <w:jc w:val="center"/>
            </w:pPr>
            <w:r>
              <w:t>№ п/п</w:t>
            </w:r>
          </w:p>
        </w:tc>
        <w:tc>
          <w:tcPr>
            <w:tcW w:w="1535" w:type="pct"/>
            <w:vMerge w:val="restart"/>
          </w:tcPr>
          <w:p w14:paraId="0A468F79" w14:textId="77777777" w:rsidR="00AD3623" w:rsidRDefault="00AD3623" w:rsidP="001E7B65">
            <w:pPr>
              <w:jc w:val="center"/>
            </w:pPr>
            <w:r>
              <w:t>Название раздела темы</w:t>
            </w:r>
          </w:p>
        </w:tc>
        <w:tc>
          <w:tcPr>
            <w:tcW w:w="1671" w:type="pct"/>
            <w:gridSpan w:val="4"/>
          </w:tcPr>
          <w:p w14:paraId="4FFAC80F" w14:textId="77777777" w:rsidR="00AD3623" w:rsidRDefault="00AD3623" w:rsidP="001E7B65">
            <w:pPr>
              <w:jc w:val="center"/>
            </w:pPr>
            <w:r>
              <w:t>Количество часов</w:t>
            </w:r>
          </w:p>
        </w:tc>
        <w:tc>
          <w:tcPr>
            <w:tcW w:w="768" w:type="pct"/>
            <w:vMerge w:val="restart"/>
          </w:tcPr>
          <w:p w14:paraId="62D9BCA4" w14:textId="77777777" w:rsidR="00AD3623" w:rsidRDefault="00AD3623" w:rsidP="001E7B65">
            <w:pPr>
              <w:jc w:val="center"/>
            </w:pPr>
            <w:r>
              <w:t>Форма организация занятий</w:t>
            </w:r>
          </w:p>
        </w:tc>
        <w:tc>
          <w:tcPr>
            <w:tcW w:w="766" w:type="pct"/>
            <w:vMerge w:val="restart"/>
          </w:tcPr>
          <w:p w14:paraId="5626CD92" w14:textId="77777777" w:rsidR="00AD3623" w:rsidRDefault="00AD3623" w:rsidP="001E7B65">
            <w:pPr>
              <w:jc w:val="center"/>
            </w:pPr>
            <w:r>
              <w:t>Форма аттестации (контроля)</w:t>
            </w:r>
          </w:p>
        </w:tc>
      </w:tr>
      <w:tr w:rsidR="00AD3623" w14:paraId="493F51C0" w14:textId="77777777" w:rsidTr="001E7B65">
        <w:tc>
          <w:tcPr>
            <w:tcW w:w="260" w:type="pct"/>
            <w:vMerge/>
          </w:tcPr>
          <w:p w14:paraId="5EF26579" w14:textId="77777777" w:rsidR="00AD3623" w:rsidRDefault="00AD3623" w:rsidP="001E7B65">
            <w:pPr>
              <w:jc w:val="center"/>
            </w:pPr>
          </w:p>
        </w:tc>
        <w:tc>
          <w:tcPr>
            <w:tcW w:w="1535" w:type="pct"/>
            <w:vMerge/>
          </w:tcPr>
          <w:p w14:paraId="142BB93D" w14:textId="77777777" w:rsidR="00AD3623" w:rsidRDefault="00AD3623" w:rsidP="001E7B65">
            <w:pPr>
              <w:jc w:val="center"/>
            </w:pPr>
          </w:p>
        </w:tc>
        <w:tc>
          <w:tcPr>
            <w:tcW w:w="577" w:type="pct"/>
          </w:tcPr>
          <w:p w14:paraId="6C6E0A50" w14:textId="77777777" w:rsidR="00AD3623" w:rsidRDefault="00AD3623" w:rsidP="001E7B65">
            <w:pPr>
              <w:jc w:val="center"/>
            </w:pPr>
            <w:r>
              <w:t>Всего</w:t>
            </w:r>
          </w:p>
        </w:tc>
        <w:tc>
          <w:tcPr>
            <w:tcW w:w="513" w:type="pct"/>
          </w:tcPr>
          <w:p w14:paraId="548E7EE5" w14:textId="77777777" w:rsidR="00AD3623" w:rsidRDefault="00AD3623" w:rsidP="001E7B65">
            <w:pPr>
              <w:jc w:val="center"/>
            </w:pPr>
            <w:r>
              <w:t>Теория</w:t>
            </w:r>
          </w:p>
        </w:tc>
        <w:tc>
          <w:tcPr>
            <w:tcW w:w="581" w:type="pct"/>
            <w:gridSpan w:val="2"/>
          </w:tcPr>
          <w:p w14:paraId="79A6FD51" w14:textId="77777777" w:rsidR="00AD3623" w:rsidRDefault="00AD3623" w:rsidP="001E7B65">
            <w:pPr>
              <w:jc w:val="center"/>
            </w:pPr>
            <w:r>
              <w:t>Практика</w:t>
            </w:r>
          </w:p>
        </w:tc>
        <w:tc>
          <w:tcPr>
            <w:tcW w:w="768" w:type="pct"/>
            <w:vMerge/>
          </w:tcPr>
          <w:p w14:paraId="1650FC5F" w14:textId="77777777" w:rsidR="00AD3623" w:rsidRDefault="00AD3623" w:rsidP="001E7B65">
            <w:pPr>
              <w:jc w:val="center"/>
            </w:pPr>
          </w:p>
        </w:tc>
        <w:tc>
          <w:tcPr>
            <w:tcW w:w="766" w:type="pct"/>
            <w:vMerge/>
          </w:tcPr>
          <w:p w14:paraId="3BEE8A60" w14:textId="77777777" w:rsidR="00AD3623" w:rsidRDefault="00AD3623" w:rsidP="001E7B65">
            <w:pPr>
              <w:jc w:val="center"/>
            </w:pPr>
          </w:p>
        </w:tc>
      </w:tr>
      <w:tr w:rsidR="00AD3623" w14:paraId="59767679" w14:textId="77777777" w:rsidTr="001E7B65">
        <w:tc>
          <w:tcPr>
            <w:tcW w:w="5000" w:type="pct"/>
            <w:gridSpan w:val="8"/>
          </w:tcPr>
          <w:p w14:paraId="1D301A87" w14:textId="77777777" w:rsidR="00AD3623" w:rsidRDefault="00AD3623" w:rsidP="001E7B65">
            <w:pPr>
              <w:jc w:val="center"/>
            </w:pPr>
            <w:r>
              <w:t>Раздел 1</w:t>
            </w:r>
          </w:p>
        </w:tc>
      </w:tr>
      <w:tr w:rsidR="00AD3623" w14:paraId="1E7DB2D6" w14:textId="77777777" w:rsidTr="001E7B65">
        <w:tc>
          <w:tcPr>
            <w:tcW w:w="260" w:type="pct"/>
          </w:tcPr>
          <w:p w14:paraId="30ABDA19" w14:textId="77777777" w:rsidR="00AD3623" w:rsidRPr="00B65184" w:rsidRDefault="00AD3623" w:rsidP="001E7B65">
            <w:pPr>
              <w:tabs>
                <w:tab w:val="left" w:pos="1280"/>
              </w:tabs>
              <w:snapToGrid w:val="0"/>
            </w:pPr>
            <w:r>
              <w:t>1</w:t>
            </w:r>
          </w:p>
        </w:tc>
        <w:tc>
          <w:tcPr>
            <w:tcW w:w="1535" w:type="pct"/>
          </w:tcPr>
          <w:p w14:paraId="4BDAB843" w14:textId="77777777" w:rsidR="00AD3623" w:rsidRPr="00B65184" w:rsidRDefault="00AD3623" w:rsidP="001E7B65">
            <w:pPr>
              <w:tabs>
                <w:tab w:val="left" w:pos="1280"/>
              </w:tabs>
              <w:snapToGrid w:val="0"/>
            </w:pPr>
            <w:r w:rsidRPr="00F90738">
              <w:rPr>
                <w:b/>
              </w:rPr>
              <w:t>Тема 1.</w:t>
            </w:r>
            <w:r>
              <w:t xml:space="preserve"> </w:t>
            </w:r>
            <w:r>
              <w:rPr>
                <w:szCs w:val="28"/>
              </w:rPr>
              <w:t>Физическая культура и спорт в России</w:t>
            </w:r>
          </w:p>
        </w:tc>
        <w:tc>
          <w:tcPr>
            <w:tcW w:w="577" w:type="pct"/>
          </w:tcPr>
          <w:p w14:paraId="20DBD19C" w14:textId="77777777" w:rsidR="00AD3623" w:rsidRPr="0030460C" w:rsidRDefault="00AD3623" w:rsidP="001E7B65">
            <w:pPr>
              <w:tabs>
                <w:tab w:val="left" w:pos="1280"/>
              </w:tabs>
              <w:snapToGrid w:val="0"/>
              <w:jc w:val="center"/>
            </w:pPr>
            <w:r>
              <w:t>3</w:t>
            </w:r>
          </w:p>
        </w:tc>
        <w:tc>
          <w:tcPr>
            <w:tcW w:w="517" w:type="pct"/>
            <w:gridSpan w:val="2"/>
          </w:tcPr>
          <w:p w14:paraId="2C051D66" w14:textId="77777777" w:rsidR="00AD3623" w:rsidRPr="0030460C" w:rsidRDefault="00AD3623" w:rsidP="001E7B65">
            <w:pPr>
              <w:tabs>
                <w:tab w:val="left" w:pos="1280"/>
              </w:tabs>
              <w:snapToGrid w:val="0"/>
              <w:jc w:val="center"/>
            </w:pPr>
            <w:r>
              <w:t>3</w:t>
            </w:r>
          </w:p>
        </w:tc>
        <w:tc>
          <w:tcPr>
            <w:tcW w:w="577" w:type="pct"/>
          </w:tcPr>
          <w:p w14:paraId="5B458FB8" w14:textId="77777777" w:rsidR="00AD3623" w:rsidRPr="0030460C" w:rsidRDefault="00AD3623" w:rsidP="001E7B65">
            <w:pPr>
              <w:tabs>
                <w:tab w:val="left" w:pos="1280"/>
              </w:tabs>
              <w:snapToGrid w:val="0"/>
              <w:jc w:val="center"/>
            </w:pPr>
            <w:r w:rsidRPr="0030460C">
              <w:t>-</w:t>
            </w:r>
          </w:p>
        </w:tc>
        <w:tc>
          <w:tcPr>
            <w:tcW w:w="768" w:type="pct"/>
          </w:tcPr>
          <w:p w14:paraId="16A7727E" w14:textId="77777777" w:rsidR="00AD3623" w:rsidRDefault="00AD3623" w:rsidP="001E7B65">
            <w:pPr>
              <w:jc w:val="center"/>
            </w:pPr>
            <w:r>
              <w:t>Групповая</w:t>
            </w:r>
          </w:p>
        </w:tc>
        <w:tc>
          <w:tcPr>
            <w:tcW w:w="766" w:type="pct"/>
          </w:tcPr>
          <w:p w14:paraId="30E00DC9" w14:textId="77777777" w:rsidR="00AD3623" w:rsidRDefault="00AD3623" w:rsidP="001E7B65">
            <w:pPr>
              <w:jc w:val="center"/>
            </w:pPr>
            <w:r>
              <w:t>Прием контрольных нормативов</w:t>
            </w:r>
          </w:p>
        </w:tc>
      </w:tr>
      <w:tr w:rsidR="00AD3623" w14:paraId="5F5CEB27" w14:textId="77777777" w:rsidTr="001E7B65">
        <w:tc>
          <w:tcPr>
            <w:tcW w:w="260" w:type="pct"/>
          </w:tcPr>
          <w:p w14:paraId="574274E9" w14:textId="77777777" w:rsidR="00AD3623" w:rsidRPr="00B65184" w:rsidRDefault="00AD3623" w:rsidP="001E7B65">
            <w:pPr>
              <w:tabs>
                <w:tab w:val="left" w:pos="1280"/>
              </w:tabs>
              <w:snapToGrid w:val="0"/>
            </w:pPr>
            <w:r>
              <w:t>2</w:t>
            </w:r>
          </w:p>
        </w:tc>
        <w:tc>
          <w:tcPr>
            <w:tcW w:w="1535" w:type="pct"/>
          </w:tcPr>
          <w:p w14:paraId="2B8BFF30" w14:textId="77777777" w:rsidR="00AD3623" w:rsidRDefault="00AD3623" w:rsidP="001E7B65">
            <w:pPr>
              <w:tabs>
                <w:tab w:val="left" w:pos="1280"/>
              </w:tabs>
              <w:snapToGrid w:val="0"/>
            </w:pPr>
            <w:r w:rsidRPr="00F90738">
              <w:rPr>
                <w:b/>
              </w:rPr>
              <w:t>Тема 2.</w:t>
            </w:r>
            <w:r>
              <w:t xml:space="preserve"> Краткий обзор развития циклических видов спорта в России.</w:t>
            </w:r>
          </w:p>
        </w:tc>
        <w:tc>
          <w:tcPr>
            <w:tcW w:w="577" w:type="pct"/>
          </w:tcPr>
          <w:p w14:paraId="34C9A789" w14:textId="77777777" w:rsidR="00AD3623" w:rsidRPr="0030460C" w:rsidRDefault="00AD3623" w:rsidP="001E7B65">
            <w:pPr>
              <w:tabs>
                <w:tab w:val="left" w:pos="1280"/>
              </w:tabs>
              <w:snapToGrid w:val="0"/>
              <w:jc w:val="center"/>
            </w:pPr>
            <w:r>
              <w:t>9</w:t>
            </w:r>
          </w:p>
        </w:tc>
        <w:tc>
          <w:tcPr>
            <w:tcW w:w="517" w:type="pct"/>
            <w:gridSpan w:val="2"/>
          </w:tcPr>
          <w:p w14:paraId="372CF71B" w14:textId="77777777" w:rsidR="00AD3623" w:rsidRPr="0030460C" w:rsidRDefault="00AD3623" w:rsidP="001E7B65">
            <w:pPr>
              <w:tabs>
                <w:tab w:val="left" w:pos="1280"/>
              </w:tabs>
              <w:snapToGrid w:val="0"/>
              <w:jc w:val="center"/>
            </w:pPr>
            <w:r>
              <w:t>9</w:t>
            </w:r>
          </w:p>
        </w:tc>
        <w:tc>
          <w:tcPr>
            <w:tcW w:w="577" w:type="pct"/>
          </w:tcPr>
          <w:p w14:paraId="53109376" w14:textId="77777777" w:rsidR="00AD3623" w:rsidRPr="0030460C" w:rsidRDefault="00AD3623" w:rsidP="001E7B65">
            <w:pPr>
              <w:tabs>
                <w:tab w:val="left" w:pos="1280"/>
              </w:tabs>
              <w:snapToGrid w:val="0"/>
              <w:jc w:val="center"/>
            </w:pPr>
            <w:r w:rsidRPr="0030460C">
              <w:t>-</w:t>
            </w:r>
          </w:p>
        </w:tc>
        <w:tc>
          <w:tcPr>
            <w:tcW w:w="768" w:type="pct"/>
          </w:tcPr>
          <w:p w14:paraId="3DF5E8BD" w14:textId="77777777" w:rsidR="00AD3623" w:rsidRDefault="00AD3623" w:rsidP="001E7B65">
            <w:pPr>
              <w:jc w:val="center"/>
            </w:pPr>
            <w:r>
              <w:t>Групповая</w:t>
            </w:r>
          </w:p>
        </w:tc>
        <w:tc>
          <w:tcPr>
            <w:tcW w:w="766" w:type="pct"/>
          </w:tcPr>
          <w:p w14:paraId="1DEE7075" w14:textId="77777777" w:rsidR="00AD3623" w:rsidRDefault="00AD3623" w:rsidP="001E7B65">
            <w:pPr>
              <w:jc w:val="center"/>
            </w:pPr>
            <w:r>
              <w:t>Прием контрольных нормативов</w:t>
            </w:r>
          </w:p>
        </w:tc>
      </w:tr>
      <w:tr w:rsidR="00AD3623" w14:paraId="31DC1581" w14:textId="77777777" w:rsidTr="001E7B65">
        <w:tc>
          <w:tcPr>
            <w:tcW w:w="260" w:type="pct"/>
          </w:tcPr>
          <w:p w14:paraId="0AB62F48" w14:textId="77777777" w:rsidR="00AD3623" w:rsidRPr="00B65184" w:rsidRDefault="00AD3623" w:rsidP="001E7B65">
            <w:pPr>
              <w:tabs>
                <w:tab w:val="left" w:pos="1280"/>
              </w:tabs>
              <w:snapToGrid w:val="0"/>
            </w:pPr>
            <w:r>
              <w:t>3</w:t>
            </w:r>
          </w:p>
        </w:tc>
        <w:tc>
          <w:tcPr>
            <w:tcW w:w="1535" w:type="pct"/>
          </w:tcPr>
          <w:p w14:paraId="0A409728" w14:textId="77777777" w:rsidR="00AD3623" w:rsidRDefault="00AD3623" w:rsidP="001E7B65">
            <w:pPr>
              <w:tabs>
                <w:tab w:val="left" w:pos="1280"/>
              </w:tabs>
              <w:snapToGrid w:val="0"/>
            </w:pPr>
            <w:r w:rsidRPr="00E26B62">
              <w:rPr>
                <w:b/>
              </w:rPr>
              <w:t>Тема 3.</w:t>
            </w:r>
            <w:r>
              <w:t xml:space="preserve"> Краткие сведения о строении и функциях организма человека. Влияние физических нагрузок на организм обучающихся.</w:t>
            </w:r>
          </w:p>
        </w:tc>
        <w:tc>
          <w:tcPr>
            <w:tcW w:w="577" w:type="pct"/>
          </w:tcPr>
          <w:p w14:paraId="6AF37D45" w14:textId="77777777" w:rsidR="00AD3623" w:rsidRPr="0030460C" w:rsidRDefault="00AD3623" w:rsidP="001E7B65">
            <w:pPr>
              <w:tabs>
                <w:tab w:val="left" w:pos="1280"/>
              </w:tabs>
              <w:snapToGrid w:val="0"/>
              <w:jc w:val="center"/>
            </w:pPr>
            <w:r w:rsidRPr="0030460C">
              <w:t>12</w:t>
            </w:r>
          </w:p>
        </w:tc>
        <w:tc>
          <w:tcPr>
            <w:tcW w:w="517" w:type="pct"/>
            <w:gridSpan w:val="2"/>
          </w:tcPr>
          <w:p w14:paraId="1A19B28F" w14:textId="77777777" w:rsidR="00AD3623" w:rsidRPr="0030460C" w:rsidRDefault="00AD3623" w:rsidP="001E7B65">
            <w:pPr>
              <w:tabs>
                <w:tab w:val="left" w:pos="1280"/>
              </w:tabs>
              <w:snapToGrid w:val="0"/>
              <w:jc w:val="center"/>
            </w:pPr>
            <w:r>
              <w:t>12</w:t>
            </w:r>
          </w:p>
        </w:tc>
        <w:tc>
          <w:tcPr>
            <w:tcW w:w="577" w:type="pct"/>
          </w:tcPr>
          <w:p w14:paraId="66E3E067" w14:textId="77777777" w:rsidR="00AD3623" w:rsidRPr="0030460C" w:rsidRDefault="00AD3623" w:rsidP="001E7B65">
            <w:pPr>
              <w:tabs>
                <w:tab w:val="left" w:pos="1280"/>
              </w:tabs>
              <w:snapToGrid w:val="0"/>
              <w:jc w:val="center"/>
            </w:pPr>
          </w:p>
        </w:tc>
        <w:tc>
          <w:tcPr>
            <w:tcW w:w="768" w:type="pct"/>
          </w:tcPr>
          <w:p w14:paraId="4F24C20F" w14:textId="77777777" w:rsidR="00AD3623" w:rsidRDefault="00AD3623" w:rsidP="001E7B65">
            <w:pPr>
              <w:jc w:val="center"/>
            </w:pPr>
            <w:r w:rsidRPr="00B71A1E">
              <w:t>Групповая</w:t>
            </w:r>
          </w:p>
        </w:tc>
        <w:tc>
          <w:tcPr>
            <w:tcW w:w="766" w:type="pct"/>
          </w:tcPr>
          <w:p w14:paraId="50358FD7" w14:textId="77777777" w:rsidR="00AD3623" w:rsidRDefault="00AD3623" w:rsidP="001E7B65">
            <w:pPr>
              <w:jc w:val="center"/>
            </w:pPr>
            <w:r>
              <w:t>Прием контрольных нормативов</w:t>
            </w:r>
          </w:p>
        </w:tc>
      </w:tr>
      <w:tr w:rsidR="00AD3623" w14:paraId="7BEA7203" w14:textId="77777777" w:rsidTr="001E7B65">
        <w:tc>
          <w:tcPr>
            <w:tcW w:w="260" w:type="pct"/>
          </w:tcPr>
          <w:p w14:paraId="6331CD01" w14:textId="77777777" w:rsidR="00AD3623" w:rsidRPr="00B65184" w:rsidRDefault="00AD3623" w:rsidP="001E7B65">
            <w:pPr>
              <w:tabs>
                <w:tab w:val="left" w:pos="1280"/>
              </w:tabs>
              <w:snapToGrid w:val="0"/>
            </w:pPr>
            <w:r>
              <w:t>4</w:t>
            </w:r>
          </w:p>
        </w:tc>
        <w:tc>
          <w:tcPr>
            <w:tcW w:w="1535" w:type="pct"/>
          </w:tcPr>
          <w:p w14:paraId="089282B9" w14:textId="77777777" w:rsidR="00AD3623" w:rsidRDefault="00AD3623" w:rsidP="001E7B65">
            <w:pPr>
              <w:tabs>
                <w:tab w:val="left" w:pos="1280"/>
              </w:tabs>
              <w:snapToGrid w:val="0"/>
            </w:pPr>
            <w:r w:rsidRPr="00E26B62">
              <w:rPr>
                <w:b/>
              </w:rPr>
              <w:t>Тема 4.</w:t>
            </w:r>
            <w:r>
              <w:t xml:space="preserve"> Гигиена, закаливание, режим и питание спортсмена</w:t>
            </w:r>
          </w:p>
        </w:tc>
        <w:tc>
          <w:tcPr>
            <w:tcW w:w="577" w:type="pct"/>
          </w:tcPr>
          <w:p w14:paraId="77ADA123" w14:textId="77777777" w:rsidR="00AD3623" w:rsidRPr="0030460C" w:rsidRDefault="00AD3623" w:rsidP="001E7B65">
            <w:pPr>
              <w:tabs>
                <w:tab w:val="left" w:pos="1280"/>
              </w:tabs>
              <w:snapToGrid w:val="0"/>
              <w:jc w:val="center"/>
            </w:pPr>
            <w:r>
              <w:t>15</w:t>
            </w:r>
          </w:p>
        </w:tc>
        <w:tc>
          <w:tcPr>
            <w:tcW w:w="517" w:type="pct"/>
            <w:gridSpan w:val="2"/>
          </w:tcPr>
          <w:p w14:paraId="5B0BA2D1" w14:textId="77777777" w:rsidR="00AD3623" w:rsidRPr="0030460C" w:rsidRDefault="00AD3623" w:rsidP="001E7B65">
            <w:pPr>
              <w:tabs>
                <w:tab w:val="left" w:pos="1280"/>
              </w:tabs>
              <w:snapToGrid w:val="0"/>
              <w:jc w:val="center"/>
            </w:pPr>
            <w:r>
              <w:t>9</w:t>
            </w:r>
          </w:p>
        </w:tc>
        <w:tc>
          <w:tcPr>
            <w:tcW w:w="577" w:type="pct"/>
          </w:tcPr>
          <w:p w14:paraId="6872035D" w14:textId="77777777" w:rsidR="00AD3623" w:rsidRPr="0030460C" w:rsidRDefault="00AD3623" w:rsidP="001E7B65">
            <w:pPr>
              <w:tabs>
                <w:tab w:val="left" w:pos="1280"/>
              </w:tabs>
              <w:snapToGrid w:val="0"/>
              <w:jc w:val="center"/>
            </w:pPr>
            <w:r>
              <w:t>6</w:t>
            </w:r>
          </w:p>
        </w:tc>
        <w:tc>
          <w:tcPr>
            <w:tcW w:w="768" w:type="pct"/>
          </w:tcPr>
          <w:p w14:paraId="78F80603" w14:textId="77777777" w:rsidR="00AD3623" w:rsidRDefault="00AD3623" w:rsidP="001E7B65">
            <w:pPr>
              <w:jc w:val="center"/>
            </w:pPr>
            <w:r w:rsidRPr="00B71A1E">
              <w:t>Групповая</w:t>
            </w:r>
          </w:p>
        </w:tc>
        <w:tc>
          <w:tcPr>
            <w:tcW w:w="766" w:type="pct"/>
          </w:tcPr>
          <w:p w14:paraId="5E0B8B43" w14:textId="77777777" w:rsidR="00AD3623" w:rsidRDefault="00AD3623" w:rsidP="001E7B65">
            <w:pPr>
              <w:jc w:val="center"/>
            </w:pPr>
            <w:r>
              <w:t>Прием контрольных нормативов</w:t>
            </w:r>
          </w:p>
        </w:tc>
      </w:tr>
      <w:tr w:rsidR="00AD3623" w14:paraId="4D5FF33B" w14:textId="77777777" w:rsidTr="001E7B65">
        <w:tc>
          <w:tcPr>
            <w:tcW w:w="260" w:type="pct"/>
          </w:tcPr>
          <w:p w14:paraId="6C24D3C6" w14:textId="77777777" w:rsidR="00AD3623" w:rsidRPr="00B65184" w:rsidRDefault="00AD3623" w:rsidP="001E7B65">
            <w:pPr>
              <w:tabs>
                <w:tab w:val="left" w:pos="1280"/>
              </w:tabs>
              <w:snapToGrid w:val="0"/>
            </w:pPr>
            <w:r>
              <w:t>5</w:t>
            </w:r>
          </w:p>
        </w:tc>
        <w:tc>
          <w:tcPr>
            <w:tcW w:w="1535" w:type="pct"/>
          </w:tcPr>
          <w:p w14:paraId="5BDD4857" w14:textId="77777777" w:rsidR="00AD3623" w:rsidRDefault="00AD3623" w:rsidP="001E7B65">
            <w:pPr>
              <w:tabs>
                <w:tab w:val="left" w:pos="1280"/>
              </w:tabs>
              <w:snapToGrid w:val="0"/>
            </w:pPr>
            <w:r w:rsidRPr="00E26B62">
              <w:rPr>
                <w:b/>
              </w:rPr>
              <w:t>Тема 5.</w:t>
            </w:r>
            <w:r>
              <w:t xml:space="preserve"> Врачебный контроль, самоконтроль, оказание первой помощи, основы спортивного массажа</w:t>
            </w:r>
          </w:p>
        </w:tc>
        <w:tc>
          <w:tcPr>
            <w:tcW w:w="577" w:type="pct"/>
          </w:tcPr>
          <w:p w14:paraId="532D23B8" w14:textId="77777777" w:rsidR="00AD3623" w:rsidRPr="0030460C" w:rsidRDefault="00AD3623" w:rsidP="001E7B65">
            <w:pPr>
              <w:tabs>
                <w:tab w:val="left" w:pos="1280"/>
              </w:tabs>
              <w:snapToGrid w:val="0"/>
              <w:jc w:val="center"/>
            </w:pPr>
            <w:r>
              <w:t>15</w:t>
            </w:r>
          </w:p>
        </w:tc>
        <w:tc>
          <w:tcPr>
            <w:tcW w:w="517" w:type="pct"/>
            <w:gridSpan w:val="2"/>
          </w:tcPr>
          <w:p w14:paraId="05C03C30" w14:textId="77777777" w:rsidR="00AD3623" w:rsidRPr="0030460C" w:rsidRDefault="00AD3623" w:rsidP="001E7B65">
            <w:pPr>
              <w:tabs>
                <w:tab w:val="left" w:pos="1280"/>
              </w:tabs>
              <w:snapToGrid w:val="0"/>
              <w:jc w:val="center"/>
            </w:pPr>
            <w:r>
              <w:t>15</w:t>
            </w:r>
          </w:p>
        </w:tc>
        <w:tc>
          <w:tcPr>
            <w:tcW w:w="577" w:type="pct"/>
          </w:tcPr>
          <w:p w14:paraId="3AD1B7F5" w14:textId="77777777" w:rsidR="00AD3623" w:rsidRPr="0030460C" w:rsidRDefault="00AD3623" w:rsidP="001E7B65">
            <w:pPr>
              <w:tabs>
                <w:tab w:val="left" w:pos="1280"/>
              </w:tabs>
              <w:snapToGrid w:val="0"/>
              <w:jc w:val="center"/>
            </w:pPr>
          </w:p>
        </w:tc>
        <w:tc>
          <w:tcPr>
            <w:tcW w:w="768" w:type="pct"/>
          </w:tcPr>
          <w:p w14:paraId="1A8B0687" w14:textId="77777777" w:rsidR="00AD3623" w:rsidRDefault="00AD3623" w:rsidP="001E7B65">
            <w:pPr>
              <w:jc w:val="center"/>
            </w:pPr>
            <w:r w:rsidRPr="00B71A1E">
              <w:t>Групповая</w:t>
            </w:r>
          </w:p>
        </w:tc>
        <w:tc>
          <w:tcPr>
            <w:tcW w:w="766" w:type="pct"/>
          </w:tcPr>
          <w:p w14:paraId="62861852" w14:textId="77777777" w:rsidR="00AD3623" w:rsidRDefault="00AD3623" w:rsidP="001E7B65">
            <w:pPr>
              <w:jc w:val="center"/>
            </w:pPr>
            <w:r>
              <w:t>Прием контрольных нормативов</w:t>
            </w:r>
          </w:p>
        </w:tc>
      </w:tr>
      <w:tr w:rsidR="00AD3623" w14:paraId="4CEB7F12" w14:textId="77777777" w:rsidTr="001E7B65">
        <w:tc>
          <w:tcPr>
            <w:tcW w:w="260" w:type="pct"/>
          </w:tcPr>
          <w:p w14:paraId="7502F86B" w14:textId="77777777" w:rsidR="00AD3623" w:rsidRPr="00B65184" w:rsidRDefault="00AD3623" w:rsidP="001E7B65">
            <w:pPr>
              <w:tabs>
                <w:tab w:val="left" w:pos="1280"/>
              </w:tabs>
              <w:snapToGrid w:val="0"/>
            </w:pPr>
            <w:r>
              <w:t>6</w:t>
            </w:r>
          </w:p>
        </w:tc>
        <w:tc>
          <w:tcPr>
            <w:tcW w:w="1535" w:type="pct"/>
          </w:tcPr>
          <w:p w14:paraId="0E0126D9" w14:textId="77777777" w:rsidR="00AD3623" w:rsidRPr="00F85087" w:rsidRDefault="00AD3623" w:rsidP="001E7B65">
            <w:pPr>
              <w:ind w:left="22"/>
              <w:rPr>
                <w:b/>
              </w:rPr>
            </w:pPr>
            <w:r>
              <w:rPr>
                <w:b/>
              </w:rPr>
              <w:t xml:space="preserve">Тема 6. </w:t>
            </w:r>
            <w:r w:rsidRPr="006926FE">
              <w:t>Основы</w:t>
            </w:r>
            <w:r>
              <w:rPr>
                <w:b/>
              </w:rPr>
              <w:t xml:space="preserve"> </w:t>
            </w:r>
            <w:r>
              <w:t>техники в конкретных циклических видах спорта.</w:t>
            </w:r>
          </w:p>
        </w:tc>
        <w:tc>
          <w:tcPr>
            <w:tcW w:w="577" w:type="pct"/>
          </w:tcPr>
          <w:p w14:paraId="5D3BFD9D" w14:textId="77777777" w:rsidR="00AD3623" w:rsidRPr="0030460C" w:rsidRDefault="00AD00A2" w:rsidP="001E7B65">
            <w:pPr>
              <w:tabs>
                <w:tab w:val="left" w:pos="1280"/>
              </w:tabs>
              <w:snapToGrid w:val="0"/>
              <w:jc w:val="center"/>
            </w:pPr>
            <w:r>
              <w:t>79</w:t>
            </w:r>
          </w:p>
        </w:tc>
        <w:tc>
          <w:tcPr>
            <w:tcW w:w="517" w:type="pct"/>
            <w:gridSpan w:val="2"/>
          </w:tcPr>
          <w:p w14:paraId="617D655F" w14:textId="77777777" w:rsidR="00AD3623" w:rsidRPr="0030460C" w:rsidRDefault="00AD3623" w:rsidP="001E7B65">
            <w:pPr>
              <w:tabs>
                <w:tab w:val="left" w:pos="1280"/>
              </w:tabs>
              <w:snapToGrid w:val="0"/>
              <w:jc w:val="center"/>
            </w:pPr>
            <w:r w:rsidRPr="0030460C">
              <w:t>-</w:t>
            </w:r>
          </w:p>
        </w:tc>
        <w:tc>
          <w:tcPr>
            <w:tcW w:w="577" w:type="pct"/>
          </w:tcPr>
          <w:p w14:paraId="22A6D896" w14:textId="77777777" w:rsidR="00AD3623" w:rsidRPr="0030460C" w:rsidRDefault="00AD00A2" w:rsidP="001E7B65">
            <w:pPr>
              <w:tabs>
                <w:tab w:val="left" w:pos="1280"/>
              </w:tabs>
              <w:snapToGrid w:val="0"/>
              <w:jc w:val="center"/>
            </w:pPr>
            <w:r>
              <w:t>79</w:t>
            </w:r>
          </w:p>
        </w:tc>
        <w:tc>
          <w:tcPr>
            <w:tcW w:w="768" w:type="pct"/>
          </w:tcPr>
          <w:p w14:paraId="75CFBB9F" w14:textId="77777777" w:rsidR="00AD3623" w:rsidRDefault="00AD3623" w:rsidP="001E7B65">
            <w:pPr>
              <w:jc w:val="center"/>
            </w:pPr>
            <w:r>
              <w:t>Групповая</w:t>
            </w:r>
          </w:p>
        </w:tc>
        <w:tc>
          <w:tcPr>
            <w:tcW w:w="766" w:type="pct"/>
          </w:tcPr>
          <w:p w14:paraId="3D5DA764" w14:textId="77777777" w:rsidR="00AD3623" w:rsidRDefault="00AD3623" w:rsidP="001E7B65">
            <w:pPr>
              <w:jc w:val="center"/>
            </w:pPr>
            <w:r>
              <w:t>Прием контрольных нормативов</w:t>
            </w:r>
          </w:p>
        </w:tc>
      </w:tr>
      <w:tr w:rsidR="00AD3623" w14:paraId="6C0DDD95" w14:textId="77777777" w:rsidTr="001E7B65">
        <w:tc>
          <w:tcPr>
            <w:tcW w:w="260" w:type="pct"/>
          </w:tcPr>
          <w:p w14:paraId="0176A3EB" w14:textId="77777777" w:rsidR="00AD3623" w:rsidRPr="00B65184" w:rsidRDefault="00AD3623" w:rsidP="001E7B65">
            <w:pPr>
              <w:tabs>
                <w:tab w:val="left" w:pos="1280"/>
              </w:tabs>
              <w:snapToGrid w:val="0"/>
            </w:pPr>
            <w:r>
              <w:t>7</w:t>
            </w:r>
          </w:p>
        </w:tc>
        <w:tc>
          <w:tcPr>
            <w:tcW w:w="1535" w:type="pct"/>
          </w:tcPr>
          <w:p w14:paraId="3F7B21B3" w14:textId="77777777" w:rsidR="00AD3623" w:rsidRDefault="00AD3623" w:rsidP="001E7B65">
            <w:pPr>
              <w:ind w:left="22"/>
            </w:pPr>
            <w:r w:rsidRPr="00F85087">
              <w:rPr>
                <w:b/>
              </w:rPr>
              <w:t>Тема 7.</w:t>
            </w:r>
            <w:r w:rsidRPr="00F85087">
              <w:t xml:space="preserve"> </w:t>
            </w:r>
            <w:r>
              <w:t>Методика обучения спортсменов.</w:t>
            </w:r>
          </w:p>
        </w:tc>
        <w:tc>
          <w:tcPr>
            <w:tcW w:w="577" w:type="pct"/>
          </w:tcPr>
          <w:p w14:paraId="71C893C3" w14:textId="77777777" w:rsidR="00AD3623" w:rsidRPr="0030460C" w:rsidRDefault="00AD3623" w:rsidP="001E7B65">
            <w:pPr>
              <w:tabs>
                <w:tab w:val="left" w:pos="1280"/>
              </w:tabs>
              <w:snapToGrid w:val="0"/>
              <w:jc w:val="center"/>
            </w:pPr>
            <w:r>
              <w:t>42</w:t>
            </w:r>
          </w:p>
        </w:tc>
        <w:tc>
          <w:tcPr>
            <w:tcW w:w="517" w:type="pct"/>
            <w:gridSpan w:val="2"/>
          </w:tcPr>
          <w:p w14:paraId="36D98CF0" w14:textId="77777777" w:rsidR="00AD3623" w:rsidRPr="0030460C" w:rsidRDefault="00AD3623" w:rsidP="001E7B65">
            <w:pPr>
              <w:tabs>
                <w:tab w:val="left" w:pos="1280"/>
              </w:tabs>
              <w:snapToGrid w:val="0"/>
              <w:jc w:val="center"/>
            </w:pPr>
            <w:r>
              <w:t>21</w:t>
            </w:r>
          </w:p>
        </w:tc>
        <w:tc>
          <w:tcPr>
            <w:tcW w:w="577" w:type="pct"/>
          </w:tcPr>
          <w:p w14:paraId="530098A5" w14:textId="77777777" w:rsidR="00AD3623" w:rsidRPr="0030460C" w:rsidRDefault="00AD3623" w:rsidP="001E7B65">
            <w:pPr>
              <w:tabs>
                <w:tab w:val="left" w:pos="1280"/>
              </w:tabs>
              <w:snapToGrid w:val="0"/>
              <w:jc w:val="center"/>
            </w:pPr>
            <w:r>
              <w:t>21</w:t>
            </w:r>
          </w:p>
        </w:tc>
        <w:tc>
          <w:tcPr>
            <w:tcW w:w="768" w:type="pct"/>
          </w:tcPr>
          <w:p w14:paraId="58ECDA64" w14:textId="77777777" w:rsidR="00AD3623" w:rsidRDefault="00AD3623" w:rsidP="001E7B65">
            <w:pPr>
              <w:jc w:val="center"/>
            </w:pPr>
            <w:r>
              <w:t>Групповая</w:t>
            </w:r>
          </w:p>
        </w:tc>
        <w:tc>
          <w:tcPr>
            <w:tcW w:w="766" w:type="pct"/>
          </w:tcPr>
          <w:p w14:paraId="1183101D" w14:textId="77777777" w:rsidR="00AD3623" w:rsidRDefault="00AD3623" w:rsidP="001E7B65">
            <w:pPr>
              <w:jc w:val="center"/>
            </w:pPr>
            <w:r>
              <w:t>Прием контрольных нормативов</w:t>
            </w:r>
          </w:p>
        </w:tc>
      </w:tr>
      <w:tr w:rsidR="00AD3623" w14:paraId="31898721" w14:textId="77777777" w:rsidTr="001E7B65">
        <w:tc>
          <w:tcPr>
            <w:tcW w:w="260" w:type="pct"/>
          </w:tcPr>
          <w:p w14:paraId="6AFA8E0B" w14:textId="77777777" w:rsidR="00AD3623" w:rsidRPr="00B65184" w:rsidRDefault="00AD3623" w:rsidP="001E7B65">
            <w:pPr>
              <w:tabs>
                <w:tab w:val="left" w:pos="1280"/>
              </w:tabs>
              <w:snapToGrid w:val="0"/>
            </w:pPr>
            <w:r>
              <w:t>8</w:t>
            </w:r>
          </w:p>
        </w:tc>
        <w:tc>
          <w:tcPr>
            <w:tcW w:w="1535" w:type="pct"/>
          </w:tcPr>
          <w:p w14:paraId="29283203" w14:textId="77777777" w:rsidR="00AD3623" w:rsidRDefault="00AD3623" w:rsidP="001E7B65">
            <w:pPr>
              <w:tabs>
                <w:tab w:val="left" w:pos="1280"/>
              </w:tabs>
              <w:snapToGrid w:val="0"/>
            </w:pPr>
            <w:r w:rsidRPr="00505D20">
              <w:rPr>
                <w:b/>
              </w:rPr>
              <w:t>Тема 8.</w:t>
            </w:r>
            <w:r>
              <w:t xml:space="preserve"> Игровая тренировка.</w:t>
            </w:r>
          </w:p>
        </w:tc>
        <w:tc>
          <w:tcPr>
            <w:tcW w:w="577" w:type="pct"/>
          </w:tcPr>
          <w:p w14:paraId="061353DE" w14:textId="77777777" w:rsidR="00AD3623" w:rsidRPr="0030460C" w:rsidRDefault="00AD00A2" w:rsidP="001E7B65">
            <w:pPr>
              <w:tabs>
                <w:tab w:val="left" w:pos="1280"/>
              </w:tabs>
              <w:snapToGrid w:val="0"/>
              <w:jc w:val="center"/>
            </w:pPr>
            <w:r>
              <w:t>82</w:t>
            </w:r>
          </w:p>
        </w:tc>
        <w:tc>
          <w:tcPr>
            <w:tcW w:w="517" w:type="pct"/>
            <w:gridSpan w:val="2"/>
          </w:tcPr>
          <w:p w14:paraId="2E8516A9" w14:textId="77777777" w:rsidR="00AD3623" w:rsidRPr="0030460C" w:rsidRDefault="00AD00A2" w:rsidP="001E7B65">
            <w:pPr>
              <w:tabs>
                <w:tab w:val="left" w:pos="1280"/>
              </w:tabs>
              <w:snapToGrid w:val="0"/>
              <w:jc w:val="center"/>
            </w:pPr>
            <w:r>
              <w:t>41</w:t>
            </w:r>
          </w:p>
        </w:tc>
        <w:tc>
          <w:tcPr>
            <w:tcW w:w="577" w:type="pct"/>
          </w:tcPr>
          <w:p w14:paraId="42C30EE9" w14:textId="77777777" w:rsidR="00AD3623" w:rsidRPr="0030460C" w:rsidRDefault="00AD00A2" w:rsidP="001E7B65">
            <w:pPr>
              <w:tabs>
                <w:tab w:val="left" w:pos="1280"/>
              </w:tabs>
              <w:snapToGrid w:val="0"/>
              <w:jc w:val="center"/>
            </w:pPr>
            <w:r>
              <w:t>41</w:t>
            </w:r>
          </w:p>
        </w:tc>
        <w:tc>
          <w:tcPr>
            <w:tcW w:w="768" w:type="pct"/>
          </w:tcPr>
          <w:p w14:paraId="501FDF5A" w14:textId="77777777" w:rsidR="00AD3623" w:rsidRDefault="00AD3623" w:rsidP="001E7B65">
            <w:pPr>
              <w:jc w:val="center"/>
            </w:pPr>
            <w:r>
              <w:t>Групповая</w:t>
            </w:r>
          </w:p>
        </w:tc>
        <w:tc>
          <w:tcPr>
            <w:tcW w:w="766" w:type="pct"/>
          </w:tcPr>
          <w:p w14:paraId="71C8704F" w14:textId="77777777" w:rsidR="00AD3623" w:rsidRDefault="00AD3623" w:rsidP="001E7B65">
            <w:pPr>
              <w:jc w:val="center"/>
            </w:pPr>
            <w:r>
              <w:t>Прием контрольных нормативов</w:t>
            </w:r>
          </w:p>
        </w:tc>
      </w:tr>
      <w:tr w:rsidR="00AD3623" w14:paraId="4C29D8C7" w14:textId="77777777" w:rsidTr="001E7B65">
        <w:tc>
          <w:tcPr>
            <w:tcW w:w="260" w:type="pct"/>
          </w:tcPr>
          <w:p w14:paraId="0411BD5B" w14:textId="77777777" w:rsidR="00AD3623" w:rsidRPr="00B65184" w:rsidRDefault="00AD3623" w:rsidP="001E7B65">
            <w:pPr>
              <w:tabs>
                <w:tab w:val="left" w:pos="1280"/>
              </w:tabs>
              <w:snapToGrid w:val="0"/>
            </w:pPr>
            <w:r>
              <w:t>9</w:t>
            </w:r>
          </w:p>
        </w:tc>
        <w:tc>
          <w:tcPr>
            <w:tcW w:w="1535" w:type="pct"/>
          </w:tcPr>
          <w:p w14:paraId="379A00A9" w14:textId="77777777" w:rsidR="00AD3623" w:rsidRDefault="00AD3623" w:rsidP="001E7B65">
            <w:pPr>
              <w:tabs>
                <w:tab w:val="left" w:pos="1280"/>
              </w:tabs>
              <w:snapToGrid w:val="0"/>
            </w:pPr>
            <w:r w:rsidRPr="00505D20">
              <w:rPr>
                <w:b/>
              </w:rPr>
              <w:t>Тема 9.</w:t>
            </w:r>
            <w:r>
              <w:t xml:space="preserve"> Планирование спортивной тренировки</w:t>
            </w:r>
          </w:p>
        </w:tc>
        <w:tc>
          <w:tcPr>
            <w:tcW w:w="577" w:type="pct"/>
          </w:tcPr>
          <w:p w14:paraId="2A181A81" w14:textId="77777777" w:rsidR="00AD3623" w:rsidRPr="0030460C" w:rsidRDefault="00AD3623" w:rsidP="001E7B65">
            <w:pPr>
              <w:tabs>
                <w:tab w:val="left" w:pos="1280"/>
              </w:tabs>
              <w:snapToGrid w:val="0"/>
              <w:jc w:val="center"/>
            </w:pPr>
            <w:r w:rsidRPr="0030460C">
              <w:t>18</w:t>
            </w:r>
          </w:p>
        </w:tc>
        <w:tc>
          <w:tcPr>
            <w:tcW w:w="517" w:type="pct"/>
            <w:gridSpan w:val="2"/>
          </w:tcPr>
          <w:p w14:paraId="79BD88CC" w14:textId="77777777" w:rsidR="00AD3623" w:rsidRPr="0030460C" w:rsidRDefault="00AD3623" w:rsidP="001E7B65">
            <w:pPr>
              <w:tabs>
                <w:tab w:val="left" w:pos="1280"/>
              </w:tabs>
              <w:snapToGrid w:val="0"/>
              <w:jc w:val="center"/>
            </w:pPr>
            <w:r>
              <w:t>12</w:t>
            </w:r>
          </w:p>
        </w:tc>
        <w:tc>
          <w:tcPr>
            <w:tcW w:w="577" w:type="pct"/>
          </w:tcPr>
          <w:p w14:paraId="7735F450" w14:textId="77777777" w:rsidR="00AD3623" w:rsidRPr="0030460C" w:rsidRDefault="00AD3623" w:rsidP="001E7B65">
            <w:pPr>
              <w:tabs>
                <w:tab w:val="left" w:pos="1280"/>
              </w:tabs>
              <w:snapToGrid w:val="0"/>
              <w:jc w:val="center"/>
            </w:pPr>
            <w:r>
              <w:t>6</w:t>
            </w:r>
          </w:p>
        </w:tc>
        <w:tc>
          <w:tcPr>
            <w:tcW w:w="768" w:type="pct"/>
          </w:tcPr>
          <w:p w14:paraId="6BEAAB27" w14:textId="77777777" w:rsidR="00AD3623" w:rsidRDefault="00AD3623" w:rsidP="001E7B65">
            <w:pPr>
              <w:jc w:val="center"/>
            </w:pPr>
            <w:r>
              <w:t>Групповая</w:t>
            </w:r>
          </w:p>
        </w:tc>
        <w:tc>
          <w:tcPr>
            <w:tcW w:w="766" w:type="pct"/>
          </w:tcPr>
          <w:p w14:paraId="24B4EE62" w14:textId="77777777" w:rsidR="00AD3623" w:rsidRDefault="00AD3623" w:rsidP="001E7B65">
            <w:pPr>
              <w:jc w:val="center"/>
            </w:pPr>
            <w:r>
              <w:t>Прием контрольных нормативов</w:t>
            </w:r>
          </w:p>
        </w:tc>
      </w:tr>
      <w:tr w:rsidR="00AD3623" w14:paraId="6E6BD5B7" w14:textId="77777777" w:rsidTr="001E7B65">
        <w:tc>
          <w:tcPr>
            <w:tcW w:w="260" w:type="pct"/>
          </w:tcPr>
          <w:p w14:paraId="7C6E2674" w14:textId="77777777" w:rsidR="00AD3623" w:rsidRPr="00B65184" w:rsidRDefault="00AD3623" w:rsidP="001E7B65">
            <w:pPr>
              <w:tabs>
                <w:tab w:val="left" w:pos="1280"/>
              </w:tabs>
              <w:snapToGrid w:val="0"/>
            </w:pPr>
            <w:r>
              <w:t>10</w:t>
            </w:r>
          </w:p>
        </w:tc>
        <w:tc>
          <w:tcPr>
            <w:tcW w:w="1535" w:type="pct"/>
          </w:tcPr>
          <w:p w14:paraId="28C61A04" w14:textId="77777777" w:rsidR="00AD3623" w:rsidRDefault="00AD3623" w:rsidP="001E7B65">
            <w:pPr>
              <w:tabs>
                <w:tab w:val="left" w:pos="1280"/>
              </w:tabs>
              <w:snapToGrid w:val="0"/>
            </w:pPr>
            <w:r w:rsidRPr="002D475E">
              <w:rPr>
                <w:b/>
              </w:rPr>
              <w:t>Тема 10.</w:t>
            </w:r>
            <w:r>
              <w:t xml:space="preserve"> Общая и специальная физическая подготовка</w:t>
            </w:r>
          </w:p>
        </w:tc>
        <w:tc>
          <w:tcPr>
            <w:tcW w:w="577" w:type="pct"/>
          </w:tcPr>
          <w:p w14:paraId="52E0D841" w14:textId="77777777" w:rsidR="00AD3623" w:rsidRPr="0030460C" w:rsidRDefault="00AD00A2" w:rsidP="001E7B65">
            <w:pPr>
              <w:tabs>
                <w:tab w:val="left" w:pos="1280"/>
              </w:tabs>
              <w:snapToGrid w:val="0"/>
              <w:jc w:val="center"/>
            </w:pPr>
            <w:r>
              <w:t>167</w:t>
            </w:r>
          </w:p>
        </w:tc>
        <w:tc>
          <w:tcPr>
            <w:tcW w:w="517" w:type="pct"/>
            <w:gridSpan w:val="2"/>
          </w:tcPr>
          <w:p w14:paraId="16D5166C" w14:textId="77777777" w:rsidR="00AD3623" w:rsidRPr="0030460C" w:rsidRDefault="00AD3623" w:rsidP="001E7B65">
            <w:pPr>
              <w:tabs>
                <w:tab w:val="left" w:pos="1280"/>
              </w:tabs>
              <w:snapToGrid w:val="0"/>
              <w:jc w:val="center"/>
            </w:pPr>
            <w:r w:rsidRPr="0030460C">
              <w:t>-</w:t>
            </w:r>
          </w:p>
        </w:tc>
        <w:tc>
          <w:tcPr>
            <w:tcW w:w="577" w:type="pct"/>
          </w:tcPr>
          <w:p w14:paraId="07C9FACA" w14:textId="77777777" w:rsidR="00AD3623" w:rsidRPr="0030460C" w:rsidRDefault="00AD00A2" w:rsidP="001E7B65">
            <w:pPr>
              <w:tabs>
                <w:tab w:val="left" w:pos="1280"/>
              </w:tabs>
              <w:snapToGrid w:val="0"/>
              <w:jc w:val="center"/>
            </w:pPr>
            <w:r>
              <w:t>167</w:t>
            </w:r>
          </w:p>
        </w:tc>
        <w:tc>
          <w:tcPr>
            <w:tcW w:w="768" w:type="pct"/>
          </w:tcPr>
          <w:p w14:paraId="6AA6CAC8" w14:textId="77777777" w:rsidR="00AD3623" w:rsidRDefault="00AD3623" w:rsidP="001E7B65">
            <w:pPr>
              <w:jc w:val="center"/>
            </w:pPr>
            <w:r>
              <w:t>Групповая</w:t>
            </w:r>
          </w:p>
        </w:tc>
        <w:tc>
          <w:tcPr>
            <w:tcW w:w="766" w:type="pct"/>
          </w:tcPr>
          <w:p w14:paraId="1BBE4BBA" w14:textId="77777777" w:rsidR="00AD3623" w:rsidRDefault="00AD3623" w:rsidP="001E7B65">
            <w:pPr>
              <w:jc w:val="center"/>
            </w:pPr>
            <w:r>
              <w:t>Прием контрольных нормативов</w:t>
            </w:r>
          </w:p>
        </w:tc>
      </w:tr>
      <w:tr w:rsidR="00AD3623" w14:paraId="781F9A16" w14:textId="77777777" w:rsidTr="001E7B65">
        <w:tc>
          <w:tcPr>
            <w:tcW w:w="260" w:type="pct"/>
          </w:tcPr>
          <w:p w14:paraId="39F2C1B2" w14:textId="77777777" w:rsidR="00AD3623" w:rsidRPr="00B65184" w:rsidRDefault="00AD3623" w:rsidP="001E7B65">
            <w:pPr>
              <w:tabs>
                <w:tab w:val="left" w:pos="1280"/>
              </w:tabs>
              <w:snapToGrid w:val="0"/>
            </w:pPr>
          </w:p>
        </w:tc>
        <w:tc>
          <w:tcPr>
            <w:tcW w:w="1535" w:type="pct"/>
          </w:tcPr>
          <w:p w14:paraId="30FD9904" w14:textId="77777777" w:rsidR="00AD3623" w:rsidRPr="00594E92" w:rsidRDefault="00AD3623" w:rsidP="001E7B65">
            <w:pPr>
              <w:tabs>
                <w:tab w:val="left" w:pos="1280"/>
              </w:tabs>
              <w:snapToGrid w:val="0"/>
              <w:jc w:val="right"/>
              <w:rPr>
                <w:b/>
              </w:rPr>
            </w:pPr>
            <w:r w:rsidRPr="00594E92">
              <w:rPr>
                <w:b/>
              </w:rPr>
              <w:t>Итого часов:</w:t>
            </w:r>
          </w:p>
        </w:tc>
        <w:tc>
          <w:tcPr>
            <w:tcW w:w="577" w:type="pct"/>
          </w:tcPr>
          <w:p w14:paraId="0BE3EFA5" w14:textId="77777777" w:rsidR="00AD3623" w:rsidRPr="004F1991" w:rsidRDefault="009F3434" w:rsidP="001E7B65">
            <w:pPr>
              <w:tabs>
                <w:tab w:val="left" w:pos="1280"/>
              </w:tabs>
              <w:snapToGrid w:val="0"/>
              <w:jc w:val="center"/>
              <w:rPr>
                <w:b/>
              </w:rPr>
            </w:pPr>
            <w:r>
              <w:rPr>
                <w:b/>
              </w:rPr>
              <w:t>442</w:t>
            </w:r>
          </w:p>
        </w:tc>
        <w:tc>
          <w:tcPr>
            <w:tcW w:w="517" w:type="pct"/>
            <w:gridSpan w:val="2"/>
          </w:tcPr>
          <w:p w14:paraId="426D4177" w14:textId="77777777" w:rsidR="00AD3623" w:rsidRPr="004F1991" w:rsidRDefault="009F3434" w:rsidP="001E7B65">
            <w:pPr>
              <w:tabs>
                <w:tab w:val="left" w:pos="1280"/>
              </w:tabs>
              <w:snapToGrid w:val="0"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AD3623">
              <w:rPr>
                <w:b/>
              </w:rPr>
              <w:t>2</w:t>
            </w:r>
          </w:p>
        </w:tc>
        <w:tc>
          <w:tcPr>
            <w:tcW w:w="577" w:type="pct"/>
          </w:tcPr>
          <w:p w14:paraId="747558BB" w14:textId="77777777" w:rsidR="00AD3623" w:rsidRPr="004F1991" w:rsidRDefault="009F3434" w:rsidP="001E7B65">
            <w:pPr>
              <w:tabs>
                <w:tab w:val="left" w:pos="1280"/>
              </w:tabs>
              <w:snapToGrid w:val="0"/>
              <w:jc w:val="center"/>
              <w:rPr>
                <w:b/>
              </w:rPr>
            </w:pPr>
            <w:r>
              <w:rPr>
                <w:b/>
              </w:rPr>
              <w:t>320</w:t>
            </w:r>
          </w:p>
        </w:tc>
        <w:tc>
          <w:tcPr>
            <w:tcW w:w="768" w:type="pct"/>
          </w:tcPr>
          <w:p w14:paraId="54D9EA5B" w14:textId="77777777" w:rsidR="00AD3623" w:rsidRPr="00B71A1E" w:rsidRDefault="00AD3623" w:rsidP="001E7B65"/>
        </w:tc>
        <w:tc>
          <w:tcPr>
            <w:tcW w:w="766" w:type="pct"/>
          </w:tcPr>
          <w:p w14:paraId="4700789B" w14:textId="77777777" w:rsidR="00AD3623" w:rsidRDefault="00AD3623" w:rsidP="001E7B65">
            <w:pPr>
              <w:jc w:val="center"/>
            </w:pPr>
          </w:p>
        </w:tc>
      </w:tr>
    </w:tbl>
    <w:p w14:paraId="6F673EA4" w14:textId="77777777" w:rsidR="00AD3623" w:rsidRDefault="00AD3623" w:rsidP="00AD3623"/>
    <w:p w14:paraId="66DB1522" w14:textId="77777777" w:rsidR="00AD3623" w:rsidRDefault="00AD3623" w:rsidP="00AD3623">
      <w:pPr>
        <w:rPr>
          <w:b/>
          <w:bCs/>
          <w:sz w:val="36"/>
          <w:szCs w:val="36"/>
        </w:rPr>
      </w:pPr>
    </w:p>
    <w:p w14:paraId="7DC6A76B" w14:textId="77777777" w:rsidR="00AD3623" w:rsidRDefault="00AD3623" w:rsidP="00AD3623">
      <w:pPr>
        <w:rPr>
          <w:b/>
          <w:bCs/>
          <w:sz w:val="36"/>
          <w:szCs w:val="36"/>
        </w:rPr>
      </w:pPr>
    </w:p>
    <w:p w14:paraId="4911AD8E" w14:textId="55437A39" w:rsidR="00851D9C" w:rsidRDefault="00851D9C" w:rsidP="00AD3623">
      <w:pPr>
        <w:rPr>
          <w:b/>
          <w:bCs/>
          <w:sz w:val="36"/>
          <w:szCs w:val="36"/>
        </w:rPr>
      </w:pPr>
    </w:p>
    <w:p w14:paraId="18B4CA41" w14:textId="6ABFE884" w:rsidR="00A15B8F" w:rsidRDefault="00A15B8F" w:rsidP="00AD3623">
      <w:pPr>
        <w:rPr>
          <w:b/>
          <w:bCs/>
          <w:sz w:val="36"/>
          <w:szCs w:val="36"/>
        </w:rPr>
      </w:pPr>
    </w:p>
    <w:p w14:paraId="5F48060A" w14:textId="77777777" w:rsidR="00A15B8F" w:rsidRDefault="00A15B8F" w:rsidP="00AD3623">
      <w:pPr>
        <w:rPr>
          <w:b/>
          <w:bCs/>
          <w:sz w:val="36"/>
          <w:szCs w:val="36"/>
        </w:rPr>
      </w:pPr>
    </w:p>
    <w:p w14:paraId="0C1A04BA" w14:textId="77777777" w:rsidR="00A15B8F" w:rsidRPr="00A15B8F" w:rsidRDefault="00A15B8F" w:rsidP="00A15B8F">
      <w:pPr>
        <w:suppressAutoHyphens w:val="0"/>
        <w:ind w:firstLine="567"/>
        <w:jc w:val="center"/>
        <w:rPr>
          <w:lang w:eastAsia="ru-RU"/>
        </w:rPr>
      </w:pPr>
      <w:r w:rsidRPr="00A15B8F">
        <w:rPr>
          <w:color w:val="000000"/>
          <w:lang w:eastAsia="ru-RU"/>
        </w:rPr>
        <w:lastRenderedPageBreak/>
        <w:t>2 год обучения, 11 класс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4"/>
        <w:gridCol w:w="2422"/>
        <w:gridCol w:w="918"/>
        <w:gridCol w:w="962"/>
        <w:gridCol w:w="1203"/>
        <w:gridCol w:w="1592"/>
        <w:gridCol w:w="1693"/>
      </w:tblGrid>
      <w:tr w:rsidR="00A15B8F" w:rsidRPr="00A15B8F" w14:paraId="69ADB0AC" w14:textId="77777777" w:rsidTr="00A15B8F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340E03" w14:textId="77777777" w:rsidR="00A15B8F" w:rsidRPr="00A15B8F" w:rsidRDefault="00A15B8F" w:rsidP="00A15B8F">
            <w:pPr>
              <w:suppressAutoHyphens w:val="0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№ </w:t>
            </w:r>
          </w:p>
          <w:p w14:paraId="310A7D01" w14:textId="77777777" w:rsidR="00A15B8F" w:rsidRPr="00A15B8F" w:rsidRDefault="00A15B8F" w:rsidP="00A15B8F">
            <w:pPr>
              <w:suppressAutoHyphens w:val="0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п/п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6A6920" w14:textId="77777777" w:rsidR="00A15B8F" w:rsidRPr="00A15B8F" w:rsidRDefault="00A15B8F" w:rsidP="00A15B8F">
            <w:pPr>
              <w:suppressAutoHyphens w:val="0"/>
              <w:ind w:firstLine="567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Название раздела темы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4FE1B1" w14:textId="77777777" w:rsidR="00A15B8F" w:rsidRPr="00A15B8F" w:rsidRDefault="00A15B8F" w:rsidP="00A15B8F">
            <w:pPr>
              <w:suppressAutoHyphens w:val="0"/>
              <w:ind w:firstLine="567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9220E4" w14:textId="77777777" w:rsidR="00A15B8F" w:rsidRPr="00A15B8F" w:rsidRDefault="00A15B8F" w:rsidP="00A15B8F">
            <w:pPr>
              <w:suppressAutoHyphens w:val="0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Форма организация занятий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047948" w14:textId="77777777" w:rsidR="00A15B8F" w:rsidRPr="00A15B8F" w:rsidRDefault="00A15B8F" w:rsidP="00A15B8F">
            <w:pPr>
              <w:suppressAutoHyphens w:val="0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Форма аттестации (контроля)</w:t>
            </w:r>
          </w:p>
        </w:tc>
      </w:tr>
      <w:tr w:rsidR="00A15B8F" w:rsidRPr="00A15B8F" w14:paraId="3AF7E3E0" w14:textId="77777777" w:rsidTr="00A15B8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5F9784" w14:textId="77777777" w:rsidR="00A15B8F" w:rsidRPr="00A15B8F" w:rsidRDefault="00A15B8F" w:rsidP="00A15B8F">
            <w:pPr>
              <w:suppressAutoHyphens w:val="0"/>
              <w:rPr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448569" w14:textId="77777777" w:rsidR="00A15B8F" w:rsidRPr="00A15B8F" w:rsidRDefault="00A15B8F" w:rsidP="00A15B8F">
            <w:pPr>
              <w:suppressAutoHyphens w:val="0"/>
              <w:rPr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BEDA8C" w14:textId="77777777" w:rsidR="00A15B8F" w:rsidRPr="00A15B8F" w:rsidRDefault="00A15B8F" w:rsidP="00A15B8F">
            <w:pPr>
              <w:suppressAutoHyphens w:val="0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D2F8AF" w14:textId="77777777" w:rsidR="00A15B8F" w:rsidRPr="00A15B8F" w:rsidRDefault="00A15B8F" w:rsidP="00A15B8F">
            <w:pPr>
              <w:suppressAutoHyphens w:val="0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Теория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9B4AE2" w14:textId="77777777" w:rsidR="00A15B8F" w:rsidRPr="00A15B8F" w:rsidRDefault="00A15B8F" w:rsidP="00A15B8F">
            <w:pPr>
              <w:suppressAutoHyphens w:val="0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Практика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949CEF" w14:textId="77777777" w:rsidR="00A15B8F" w:rsidRPr="00A15B8F" w:rsidRDefault="00A15B8F" w:rsidP="00A15B8F">
            <w:pPr>
              <w:suppressAutoHyphens w:val="0"/>
              <w:rPr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557F0E" w14:textId="77777777" w:rsidR="00A15B8F" w:rsidRPr="00A15B8F" w:rsidRDefault="00A15B8F" w:rsidP="00A15B8F">
            <w:pPr>
              <w:suppressAutoHyphens w:val="0"/>
              <w:rPr>
                <w:lang w:eastAsia="ru-RU"/>
              </w:rPr>
            </w:pPr>
          </w:p>
        </w:tc>
      </w:tr>
      <w:tr w:rsidR="00A15B8F" w:rsidRPr="00A15B8F" w14:paraId="07E46DFF" w14:textId="77777777" w:rsidTr="00A15B8F"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EDCD29" w14:textId="77777777" w:rsidR="00A15B8F" w:rsidRPr="00A15B8F" w:rsidRDefault="00A15B8F" w:rsidP="00A15B8F">
            <w:pPr>
              <w:suppressAutoHyphens w:val="0"/>
              <w:ind w:firstLine="567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Раздел 1</w:t>
            </w:r>
          </w:p>
        </w:tc>
      </w:tr>
      <w:tr w:rsidR="00A15B8F" w:rsidRPr="00A15B8F" w14:paraId="2EEFFFF1" w14:textId="77777777" w:rsidTr="00A15B8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5C89C8" w14:textId="77777777" w:rsidR="00A15B8F" w:rsidRPr="00A15B8F" w:rsidRDefault="00A15B8F" w:rsidP="00A15B8F">
            <w:pPr>
              <w:suppressAutoHyphens w:val="0"/>
              <w:ind w:left="-601" w:right="-97" w:firstLine="567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1E95B3" w14:textId="77777777" w:rsidR="00A15B8F" w:rsidRPr="00A15B8F" w:rsidRDefault="00A15B8F" w:rsidP="00A15B8F">
            <w:pPr>
              <w:suppressAutoHyphens w:val="0"/>
              <w:rPr>
                <w:lang w:eastAsia="ru-RU"/>
              </w:rPr>
            </w:pPr>
            <w:r w:rsidRPr="00A15B8F">
              <w:rPr>
                <w:b/>
                <w:bCs/>
                <w:color w:val="000000"/>
                <w:lang w:eastAsia="ru-RU"/>
              </w:rPr>
              <w:t>Тема 1</w:t>
            </w:r>
            <w:r w:rsidRPr="00A15B8F">
              <w:rPr>
                <w:color w:val="000000"/>
                <w:lang w:eastAsia="ru-RU"/>
              </w:rPr>
              <w:t>. Физическая культура и спорт в России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61B7E9" w14:textId="77777777" w:rsidR="00A15B8F" w:rsidRPr="00A15B8F" w:rsidRDefault="00A15B8F" w:rsidP="00A15B8F">
            <w:pPr>
              <w:suppressAutoHyphens w:val="0"/>
              <w:ind w:firstLine="567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D95537" w14:textId="77777777" w:rsidR="00A15B8F" w:rsidRPr="00A15B8F" w:rsidRDefault="00A15B8F" w:rsidP="00A15B8F">
            <w:pPr>
              <w:suppressAutoHyphens w:val="0"/>
              <w:ind w:firstLine="567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A6E437" w14:textId="77777777" w:rsidR="00A15B8F" w:rsidRPr="00A15B8F" w:rsidRDefault="00A15B8F" w:rsidP="00A15B8F">
            <w:pPr>
              <w:suppressAutoHyphens w:val="0"/>
              <w:ind w:firstLine="567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8DE587" w14:textId="77777777" w:rsidR="00A15B8F" w:rsidRPr="00A15B8F" w:rsidRDefault="00A15B8F" w:rsidP="00A15B8F">
            <w:pPr>
              <w:suppressAutoHyphens w:val="0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Групповая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AB33D3" w14:textId="77777777" w:rsidR="00A15B8F" w:rsidRPr="00A15B8F" w:rsidRDefault="00A15B8F" w:rsidP="00A15B8F">
            <w:pPr>
              <w:suppressAutoHyphens w:val="0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Прием контрольных нормативов</w:t>
            </w:r>
          </w:p>
        </w:tc>
      </w:tr>
      <w:tr w:rsidR="00A15B8F" w:rsidRPr="00A15B8F" w14:paraId="19882575" w14:textId="77777777" w:rsidTr="00A15B8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3A95AB" w14:textId="77777777" w:rsidR="00A15B8F" w:rsidRPr="00A15B8F" w:rsidRDefault="00A15B8F" w:rsidP="00A15B8F">
            <w:pPr>
              <w:suppressAutoHyphens w:val="0"/>
              <w:ind w:left="-601" w:right="-97" w:firstLine="567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8CA827" w14:textId="77777777" w:rsidR="00A15B8F" w:rsidRPr="00A15B8F" w:rsidRDefault="00A15B8F" w:rsidP="00A15B8F">
            <w:pPr>
              <w:suppressAutoHyphens w:val="0"/>
              <w:rPr>
                <w:lang w:eastAsia="ru-RU"/>
              </w:rPr>
            </w:pPr>
            <w:r w:rsidRPr="00A15B8F">
              <w:rPr>
                <w:b/>
                <w:bCs/>
                <w:color w:val="000000"/>
                <w:lang w:eastAsia="ru-RU"/>
              </w:rPr>
              <w:t>Тема 2</w:t>
            </w:r>
            <w:r w:rsidRPr="00A15B8F">
              <w:rPr>
                <w:color w:val="000000"/>
                <w:lang w:eastAsia="ru-RU"/>
              </w:rPr>
              <w:t>. Краткий обзор развития циклических видов спорта в России.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1B8A47" w14:textId="77777777" w:rsidR="00A15B8F" w:rsidRPr="00A15B8F" w:rsidRDefault="00A15B8F" w:rsidP="00A15B8F">
            <w:pPr>
              <w:suppressAutoHyphens w:val="0"/>
              <w:ind w:firstLine="567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94A2C8" w14:textId="77777777" w:rsidR="00A15B8F" w:rsidRPr="00A15B8F" w:rsidRDefault="00A15B8F" w:rsidP="00A15B8F">
            <w:pPr>
              <w:suppressAutoHyphens w:val="0"/>
              <w:ind w:firstLine="567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359617" w14:textId="77777777" w:rsidR="00A15B8F" w:rsidRPr="00A15B8F" w:rsidRDefault="00A15B8F" w:rsidP="00A15B8F">
            <w:pPr>
              <w:suppressAutoHyphens w:val="0"/>
              <w:ind w:firstLine="567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CBDC7A" w14:textId="77777777" w:rsidR="00A15B8F" w:rsidRPr="00A15B8F" w:rsidRDefault="00A15B8F" w:rsidP="00A15B8F">
            <w:pPr>
              <w:suppressAutoHyphens w:val="0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Групповая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D61247" w14:textId="77777777" w:rsidR="00A15B8F" w:rsidRPr="00A15B8F" w:rsidRDefault="00A15B8F" w:rsidP="00A15B8F">
            <w:pPr>
              <w:suppressAutoHyphens w:val="0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Прием контрольных нормативов</w:t>
            </w:r>
          </w:p>
        </w:tc>
      </w:tr>
      <w:tr w:rsidR="00A15B8F" w:rsidRPr="00A15B8F" w14:paraId="221D9BA9" w14:textId="77777777" w:rsidTr="00A15B8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11B021" w14:textId="77777777" w:rsidR="00A15B8F" w:rsidRPr="00A15B8F" w:rsidRDefault="00A15B8F" w:rsidP="00A15B8F">
            <w:pPr>
              <w:suppressAutoHyphens w:val="0"/>
              <w:ind w:left="-601" w:right="-97" w:firstLine="567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9EA56D" w14:textId="77777777" w:rsidR="00A15B8F" w:rsidRPr="00A15B8F" w:rsidRDefault="00A15B8F" w:rsidP="00A15B8F">
            <w:pPr>
              <w:suppressAutoHyphens w:val="0"/>
              <w:rPr>
                <w:lang w:eastAsia="ru-RU"/>
              </w:rPr>
            </w:pPr>
            <w:r w:rsidRPr="00A15B8F">
              <w:rPr>
                <w:b/>
                <w:bCs/>
                <w:color w:val="000000"/>
                <w:lang w:eastAsia="ru-RU"/>
              </w:rPr>
              <w:t>Тема 3.</w:t>
            </w:r>
            <w:r w:rsidRPr="00A15B8F">
              <w:rPr>
                <w:color w:val="000000"/>
                <w:lang w:eastAsia="ru-RU"/>
              </w:rPr>
              <w:t xml:space="preserve"> Краткие сведения о строении и функциях организма человека. Влияние физических нагрузок на организм обучающихся.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3D0C5C" w14:textId="77777777" w:rsidR="00A15B8F" w:rsidRPr="00A15B8F" w:rsidRDefault="00A15B8F" w:rsidP="00A15B8F">
            <w:pPr>
              <w:suppressAutoHyphens w:val="0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0FDD04" w14:textId="77777777" w:rsidR="00A15B8F" w:rsidRPr="00A15B8F" w:rsidRDefault="00A15B8F" w:rsidP="00A15B8F">
            <w:pPr>
              <w:suppressAutoHyphens w:val="0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9EDA1D" w14:textId="77777777" w:rsidR="00A15B8F" w:rsidRPr="00A15B8F" w:rsidRDefault="00A15B8F" w:rsidP="00A15B8F">
            <w:pPr>
              <w:suppressAutoHyphens w:val="0"/>
              <w:ind w:firstLine="567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226785" w14:textId="77777777" w:rsidR="00A15B8F" w:rsidRPr="00A15B8F" w:rsidRDefault="00A15B8F" w:rsidP="00A15B8F">
            <w:pPr>
              <w:suppressAutoHyphens w:val="0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Групповая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EA431D" w14:textId="77777777" w:rsidR="00A15B8F" w:rsidRPr="00A15B8F" w:rsidRDefault="00A15B8F" w:rsidP="00A15B8F">
            <w:pPr>
              <w:suppressAutoHyphens w:val="0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Прием контрольных нормативов</w:t>
            </w:r>
          </w:p>
        </w:tc>
      </w:tr>
      <w:tr w:rsidR="00A15B8F" w:rsidRPr="00A15B8F" w14:paraId="6CBE80AB" w14:textId="77777777" w:rsidTr="00A15B8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E959FD" w14:textId="77777777" w:rsidR="00A15B8F" w:rsidRPr="00A15B8F" w:rsidRDefault="00A15B8F" w:rsidP="00A15B8F">
            <w:pPr>
              <w:suppressAutoHyphens w:val="0"/>
              <w:ind w:left="-601" w:right="-97" w:firstLine="567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2E3692" w14:textId="77777777" w:rsidR="00A15B8F" w:rsidRPr="00A15B8F" w:rsidRDefault="00A15B8F" w:rsidP="00A15B8F">
            <w:pPr>
              <w:suppressAutoHyphens w:val="0"/>
              <w:rPr>
                <w:lang w:eastAsia="ru-RU"/>
              </w:rPr>
            </w:pPr>
            <w:r w:rsidRPr="00A15B8F">
              <w:rPr>
                <w:b/>
                <w:bCs/>
                <w:color w:val="000000"/>
                <w:lang w:eastAsia="ru-RU"/>
              </w:rPr>
              <w:t>Тема 4.</w:t>
            </w:r>
            <w:r w:rsidRPr="00A15B8F">
              <w:rPr>
                <w:color w:val="000000"/>
                <w:lang w:eastAsia="ru-RU"/>
              </w:rPr>
              <w:t xml:space="preserve"> Гигиена, закаливание, режим и питание спортсмена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F05BF3" w14:textId="77777777" w:rsidR="00A15B8F" w:rsidRPr="00A15B8F" w:rsidRDefault="00A15B8F" w:rsidP="00A15B8F">
            <w:pPr>
              <w:suppressAutoHyphens w:val="0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045C1D" w14:textId="77777777" w:rsidR="00A15B8F" w:rsidRPr="00A15B8F" w:rsidRDefault="00A15B8F" w:rsidP="00A15B8F">
            <w:pPr>
              <w:suppressAutoHyphens w:val="0"/>
              <w:ind w:firstLine="567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4E6820" w14:textId="77777777" w:rsidR="00A15B8F" w:rsidRPr="00A15B8F" w:rsidRDefault="00A15B8F" w:rsidP="00A15B8F">
            <w:pPr>
              <w:suppressAutoHyphens w:val="0"/>
              <w:ind w:firstLine="567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FD782E" w14:textId="77777777" w:rsidR="00A15B8F" w:rsidRPr="00A15B8F" w:rsidRDefault="00A15B8F" w:rsidP="00A15B8F">
            <w:pPr>
              <w:suppressAutoHyphens w:val="0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Групповая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F84D69" w14:textId="77777777" w:rsidR="00A15B8F" w:rsidRPr="00A15B8F" w:rsidRDefault="00A15B8F" w:rsidP="00A15B8F">
            <w:pPr>
              <w:suppressAutoHyphens w:val="0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Прием контрольных нормативов</w:t>
            </w:r>
          </w:p>
        </w:tc>
      </w:tr>
      <w:tr w:rsidR="00A15B8F" w:rsidRPr="00A15B8F" w14:paraId="21E89DAE" w14:textId="77777777" w:rsidTr="00A15B8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5B23EB" w14:textId="77777777" w:rsidR="00A15B8F" w:rsidRPr="00A15B8F" w:rsidRDefault="00A15B8F" w:rsidP="00A15B8F">
            <w:pPr>
              <w:suppressAutoHyphens w:val="0"/>
              <w:ind w:left="-601" w:right="-97" w:firstLine="567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7DDBB1" w14:textId="77777777" w:rsidR="00A15B8F" w:rsidRPr="00A15B8F" w:rsidRDefault="00A15B8F" w:rsidP="00A15B8F">
            <w:pPr>
              <w:suppressAutoHyphens w:val="0"/>
              <w:rPr>
                <w:lang w:eastAsia="ru-RU"/>
              </w:rPr>
            </w:pPr>
            <w:r w:rsidRPr="00A15B8F">
              <w:rPr>
                <w:b/>
                <w:bCs/>
                <w:color w:val="000000"/>
                <w:lang w:eastAsia="ru-RU"/>
              </w:rPr>
              <w:t>Тема 5</w:t>
            </w:r>
            <w:r w:rsidRPr="00A15B8F">
              <w:rPr>
                <w:color w:val="000000"/>
                <w:lang w:eastAsia="ru-RU"/>
              </w:rPr>
              <w:t>. Врачебный контроль, самоконтроль, оказание первой помощи, основы спортивного массажа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61EFAB" w14:textId="77777777" w:rsidR="00A15B8F" w:rsidRPr="00A15B8F" w:rsidRDefault="00A15B8F" w:rsidP="00A15B8F">
            <w:pPr>
              <w:suppressAutoHyphens w:val="0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3428D9" w14:textId="77777777" w:rsidR="00A15B8F" w:rsidRPr="00A15B8F" w:rsidRDefault="00A15B8F" w:rsidP="00A15B8F">
            <w:pPr>
              <w:suppressAutoHyphens w:val="0"/>
              <w:ind w:firstLine="567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0FC960" w14:textId="77777777" w:rsidR="00A15B8F" w:rsidRPr="00A15B8F" w:rsidRDefault="00A15B8F" w:rsidP="00A15B8F">
            <w:pPr>
              <w:suppressAutoHyphens w:val="0"/>
              <w:ind w:firstLine="567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AD38B8" w14:textId="77777777" w:rsidR="00A15B8F" w:rsidRPr="00A15B8F" w:rsidRDefault="00A15B8F" w:rsidP="00A15B8F">
            <w:pPr>
              <w:suppressAutoHyphens w:val="0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Групповая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65EAAC" w14:textId="77777777" w:rsidR="00A15B8F" w:rsidRPr="00A15B8F" w:rsidRDefault="00A15B8F" w:rsidP="00A15B8F">
            <w:pPr>
              <w:suppressAutoHyphens w:val="0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Прием контрольных нормативов</w:t>
            </w:r>
          </w:p>
        </w:tc>
      </w:tr>
      <w:tr w:rsidR="00A15B8F" w:rsidRPr="00A15B8F" w14:paraId="68107E10" w14:textId="77777777" w:rsidTr="00A15B8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F5E3D7" w14:textId="77777777" w:rsidR="00A15B8F" w:rsidRPr="00A15B8F" w:rsidRDefault="00A15B8F" w:rsidP="00A15B8F">
            <w:pPr>
              <w:suppressAutoHyphens w:val="0"/>
              <w:ind w:left="-601" w:right="-97" w:firstLine="567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32A1D2" w14:textId="77777777" w:rsidR="00A15B8F" w:rsidRPr="00A15B8F" w:rsidRDefault="00A15B8F" w:rsidP="00A15B8F">
            <w:pPr>
              <w:suppressAutoHyphens w:val="0"/>
              <w:rPr>
                <w:lang w:eastAsia="ru-RU"/>
              </w:rPr>
            </w:pPr>
            <w:r w:rsidRPr="00A15B8F">
              <w:rPr>
                <w:b/>
                <w:bCs/>
                <w:color w:val="000000"/>
                <w:lang w:eastAsia="ru-RU"/>
              </w:rPr>
              <w:t>Тема 6.</w:t>
            </w:r>
            <w:r w:rsidRPr="00A15B8F">
              <w:rPr>
                <w:color w:val="000000"/>
                <w:lang w:eastAsia="ru-RU"/>
              </w:rPr>
              <w:t xml:space="preserve"> Основы техники в конкретных циклических видах спорта.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76D2BA" w14:textId="77777777" w:rsidR="00A15B8F" w:rsidRPr="00A15B8F" w:rsidRDefault="00A15B8F" w:rsidP="00A15B8F">
            <w:pPr>
              <w:suppressAutoHyphens w:val="0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7EF075" w14:textId="77777777" w:rsidR="00A15B8F" w:rsidRPr="00A15B8F" w:rsidRDefault="00A15B8F" w:rsidP="00A15B8F">
            <w:pPr>
              <w:suppressAutoHyphens w:val="0"/>
              <w:ind w:firstLine="567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DB6589" w14:textId="77777777" w:rsidR="00A15B8F" w:rsidRPr="00A15B8F" w:rsidRDefault="00A15B8F" w:rsidP="00A15B8F">
            <w:pPr>
              <w:suppressAutoHyphens w:val="0"/>
              <w:ind w:firstLine="567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D318FB" w14:textId="77777777" w:rsidR="00A15B8F" w:rsidRPr="00A15B8F" w:rsidRDefault="00A15B8F" w:rsidP="00A15B8F">
            <w:pPr>
              <w:suppressAutoHyphens w:val="0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Групповая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72115A" w14:textId="77777777" w:rsidR="00A15B8F" w:rsidRPr="00A15B8F" w:rsidRDefault="00A15B8F" w:rsidP="00A15B8F">
            <w:pPr>
              <w:suppressAutoHyphens w:val="0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Прием контрольных нормативов</w:t>
            </w:r>
          </w:p>
        </w:tc>
      </w:tr>
      <w:tr w:rsidR="00A15B8F" w:rsidRPr="00A15B8F" w14:paraId="2E8C8E58" w14:textId="77777777" w:rsidTr="00A15B8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C119E1" w14:textId="77777777" w:rsidR="00A15B8F" w:rsidRPr="00A15B8F" w:rsidRDefault="00A15B8F" w:rsidP="00A15B8F">
            <w:pPr>
              <w:suppressAutoHyphens w:val="0"/>
              <w:ind w:left="-601" w:right="-97" w:firstLine="567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0AC66D" w14:textId="77777777" w:rsidR="00A15B8F" w:rsidRPr="00A15B8F" w:rsidRDefault="00A15B8F" w:rsidP="00A15B8F">
            <w:pPr>
              <w:suppressAutoHyphens w:val="0"/>
              <w:rPr>
                <w:lang w:eastAsia="ru-RU"/>
              </w:rPr>
            </w:pPr>
            <w:r w:rsidRPr="00A15B8F">
              <w:rPr>
                <w:b/>
                <w:bCs/>
                <w:color w:val="000000"/>
                <w:lang w:eastAsia="ru-RU"/>
              </w:rPr>
              <w:t>Тема 7.</w:t>
            </w:r>
            <w:r w:rsidRPr="00A15B8F">
              <w:rPr>
                <w:color w:val="000000"/>
                <w:lang w:eastAsia="ru-RU"/>
              </w:rPr>
              <w:t xml:space="preserve"> Игровая тренировка.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6AF67A" w14:textId="77777777" w:rsidR="00A15B8F" w:rsidRPr="00A15B8F" w:rsidRDefault="00A15B8F" w:rsidP="00A15B8F">
            <w:pPr>
              <w:suppressAutoHyphens w:val="0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7E669B" w14:textId="77777777" w:rsidR="00A15B8F" w:rsidRPr="00A15B8F" w:rsidRDefault="00A15B8F" w:rsidP="00A15B8F">
            <w:pPr>
              <w:suppressAutoHyphens w:val="0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3342AA" w14:textId="77777777" w:rsidR="00A15B8F" w:rsidRPr="00A15B8F" w:rsidRDefault="00A15B8F" w:rsidP="00A15B8F">
            <w:pPr>
              <w:suppressAutoHyphens w:val="0"/>
              <w:ind w:firstLine="567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91655A" w14:textId="77777777" w:rsidR="00A15B8F" w:rsidRPr="00A15B8F" w:rsidRDefault="00A15B8F" w:rsidP="00A15B8F">
            <w:pPr>
              <w:suppressAutoHyphens w:val="0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Групповая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E9EF42" w14:textId="77777777" w:rsidR="00A15B8F" w:rsidRPr="00A15B8F" w:rsidRDefault="00A15B8F" w:rsidP="00A15B8F">
            <w:pPr>
              <w:suppressAutoHyphens w:val="0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Прием контрольных нормативов</w:t>
            </w:r>
          </w:p>
        </w:tc>
      </w:tr>
      <w:tr w:rsidR="00A15B8F" w:rsidRPr="00A15B8F" w14:paraId="4097FA6E" w14:textId="77777777" w:rsidTr="00A15B8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3D97DD" w14:textId="77777777" w:rsidR="00A15B8F" w:rsidRPr="00A15B8F" w:rsidRDefault="00A15B8F" w:rsidP="00A15B8F">
            <w:pPr>
              <w:suppressAutoHyphens w:val="0"/>
              <w:ind w:left="-601" w:right="-97" w:firstLine="567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F7E795" w14:textId="77777777" w:rsidR="00A15B8F" w:rsidRPr="00A15B8F" w:rsidRDefault="00A15B8F" w:rsidP="00A15B8F">
            <w:pPr>
              <w:suppressAutoHyphens w:val="0"/>
              <w:rPr>
                <w:lang w:eastAsia="ru-RU"/>
              </w:rPr>
            </w:pPr>
            <w:r w:rsidRPr="00A15B8F">
              <w:rPr>
                <w:b/>
                <w:bCs/>
                <w:color w:val="000000"/>
                <w:lang w:eastAsia="ru-RU"/>
              </w:rPr>
              <w:t>Тема 8.</w:t>
            </w:r>
            <w:r w:rsidRPr="00A15B8F">
              <w:rPr>
                <w:color w:val="000000"/>
                <w:lang w:eastAsia="ru-RU"/>
              </w:rPr>
              <w:t xml:space="preserve"> Методика тренировки.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7C00FE" w14:textId="77777777" w:rsidR="00A15B8F" w:rsidRPr="00A15B8F" w:rsidRDefault="00A15B8F" w:rsidP="00A15B8F">
            <w:pPr>
              <w:suppressAutoHyphens w:val="0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3EDD26" w14:textId="77777777" w:rsidR="00A15B8F" w:rsidRPr="00A15B8F" w:rsidRDefault="00A15B8F" w:rsidP="00A15B8F">
            <w:pPr>
              <w:suppressAutoHyphens w:val="0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B6E294" w14:textId="77777777" w:rsidR="00A15B8F" w:rsidRPr="00A15B8F" w:rsidRDefault="00A15B8F" w:rsidP="00A15B8F">
            <w:pPr>
              <w:suppressAutoHyphens w:val="0"/>
              <w:ind w:firstLine="567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1F37A2" w14:textId="77777777" w:rsidR="00A15B8F" w:rsidRPr="00A15B8F" w:rsidRDefault="00A15B8F" w:rsidP="00A15B8F">
            <w:pPr>
              <w:suppressAutoHyphens w:val="0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Групповая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A622F5" w14:textId="77777777" w:rsidR="00A15B8F" w:rsidRPr="00A15B8F" w:rsidRDefault="00A15B8F" w:rsidP="00A15B8F">
            <w:pPr>
              <w:suppressAutoHyphens w:val="0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Прием контрольных нормативов</w:t>
            </w:r>
          </w:p>
        </w:tc>
      </w:tr>
      <w:tr w:rsidR="00A15B8F" w:rsidRPr="00A15B8F" w14:paraId="544E6C37" w14:textId="77777777" w:rsidTr="00A15B8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6F173E" w14:textId="77777777" w:rsidR="00A15B8F" w:rsidRPr="00A15B8F" w:rsidRDefault="00A15B8F" w:rsidP="00A15B8F">
            <w:pPr>
              <w:suppressAutoHyphens w:val="0"/>
              <w:ind w:left="-601" w:right="-97" w:firstLine="567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DB71BA" w14:textId="77777777" w:rsidR="00A15B8F" w:rsidRPr="00A15B8F" w:rsidRDefault="00A15B8F" w:rsidP="00A15B8F">
            <w:pPr>
              <w:suppressAutoHyphens w:val="0"/>
              <w:rPr>
                <w:lang w:eastAsia="ru-RU"/>
              </w:rPr>
            </w:pPr>
            <w:r w:rsidRPr="00A15B8F">
              <w:rPr>
                <w:b/>
                <w:bCs/>
                <w:color w:val="000000"/>
                <w:lang w:eastAsia="ru-RU"/>
              </w:rPr>
              <w:t>Тема 9.</w:t>
            </w:r>
            <w:r w:rsidRPr="00A15B8F">
              <w:rPr>
                <w:color w:val="000000"/>
                <w:lang w:eastAsia="ru-RU"/>
              </w:rPr>
              <w:t xml:space="preserve"> Планирование спортивной тренировки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A6BBFF" w14:textId="77777777" w:rsidR="00A15B8F" w:rsidRPr="00A15B8F" w:rsidRDefault="00A15B8F" w:rsidP="00A15B8F">
            <w:pPr>
              <w:suppressAutoHyphens w:val="0"/>
              <w:ind w:firstLine="28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86EDCA" w14:textId="77777777" w:rsidR="00A15B8F" w:rsidRPr="00A15B8F" w:rsidRDefault="00A15B8F" w:rsidP="00A15B8F">
            <w:pPr>
              <w:suppressAutoHyphens w:val="0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5D5B84" w14:textId="77777777" w:rsidR="00A15B8F" w:rsidRPr="00A15B8F" w:rsidRDefault="00A15B8F" w:rsidP="00A15B8F">
            <w:pPr>
              <w:suppressAutoHyphens w:val="0"/>
              <w:ind w:firstLine="567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8C9778" w14:textId="77777777" w:rsidR="00A15B8F" w:rsidRPr="00A15B8F" w:rsidRDefault="00A15B8F" w:rsidP="00A15B8F">
            <w:pPr>
              <w:suppressAutoHyphens w:val="0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Групповая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9B9922" w14:textId="77777777" w:rsidR="00A15B8F" w:rsidRPr="00A15B8F" w:rsidRDefault="00A15B8F" w:rsidP="00A15B8F">
            <w:pPr>
              <w:suppressAutoHyphens w:val="0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Прием контрольных нормативов</w:t>
            </w:r>
          </w:p>
        </w:tc>
      </w:tr>
      <w:tr w:rsidR="00A15B8F" w:rsidRPr="00A15B8F" w14:paraId="65314B39" w14:textId="77777777" w:rsidTr="00A15B8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9A6307" w14:textId="77777777" w:rsidR="00A15B8F" w:rsidRPr="00A15B8F" w:rsidRDefault="00A15B8F" w:rsidP="00A15B8F">
            <w:pPr>
              <w:suppressAutoHyphens w:val="0"/>
              <w:ind w:left="-601" w:right="-97" w:firstLine="567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D5F6B5" w14:textId="77777777" w:rsidR="00A15B8F" w:rsidRPr="00A15B8F" w:rsidRDefault="00A15B8F" w:rsidP="00A15B8F">
            <w:pPr>
              <w:suppressAutoHyphens w:val="0"/>
              <w:rPr>
                <w:lang w:eastAsia="ru-RU"/>
              </w:rPr>
            </w:pPr>
            <w:r w:rsidRPr="00A15B8F">
              <w:rPr>
                <w:b/>
                <w:bCs/>
                <w:color w:val="000000"/>
                <w:lang w:eastAsia="ru-RU"/>
              </w:rPr>
              <w:t>Тема 10.</w:t>
            </w:r>
            <w:r w:rsidRPr="00A15B8F">
              <w:rPr>
                <w:color w:val="000000"/>
                <w:lang w:eastAsia="ru-RU"/>
              </w:rPr>
              <w:t xml:space="preserve"> Общая и специальная физическая подготовка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665E8F" w14:textId="77777777" w:rsidR="00A15B8F" w:rsidRPr="00A15B8F" w:rsidRDefault="00A15B8F" w:rsidP="00A15B8F">
            <w:pPr>
              <w:suppressAutoHyphens w:val="0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112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4687DD" w14:textId="77777777" w:rsidR="00A15B8F" w:rsidRPr="00A15B8F" w:rsidRDefault="00A15B8F" w:rsidP="00A15B8F">
            <w:pPr>
              <w:suppressAutoHyphens w:val="0"/>
              <w:ind w:firstLine="567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D70320" w14:textId="77777777" w:rsidR="00A15B8F" w:rsidRPr="00A15B8F" w:rsidRDefault="00A15B8F" w:rsidP="00A15B8F">
            <w:pPr>
              <w:suppressAutoHyphens w:val="0"/>
              <w:ind w:firstLine="567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112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9FB44B" w14:textId="77777777" w:rsidR="00A15B8F" w:rsidRPr="00A15B8F" w:rsidRDefault="00A15B8F" w:rsidP="00A15B8F">
            <w:pPr>
              <w:suppressAutoHyphens w:val="0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Групповая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D4A100" w14:textId="77777777" w:rsidR="00A15B8F" w:rsidRPr="00A15B8F" w:rsidRDefault="00A15B8F" w:rsidP="00A15B8F">
            <w:pPr>
              <w:suppressAutoHyphens w:val="0"/>
              <w:jc w:val="center"/>
              <w:rPr>
                <w:lang w:eastAsia="ru-RU"/>
              </w:rPr>
            </w:pPr>
            <w:r w:rsidRPr="00A15B8F">
              <w:rPr>
                <w:color w:val="000000"/>
                <w:lang w:eastAsia="ru-RU"/>
              </w:rPr>
              <w:t>Прием контрольных нормативов</w:t>
            </w:r>
          </w:p>
        </w:tc>
      </w:tr>
      <w:tr w:rsidR="00A15B8F" w:rsidRPr="00A15B8F" w14:paraId="36EAF6B8" w14:textId="77777777" w:rsidTr="00A15B8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1FBBD3" w14:textId="77777777" w:rsidR="00A15B8F" w:rsidRPr="00A15B8F" w:rsidRDefault="00A15B8F" w:rsidP="00A15B8F">
            <w:pPr>
              <w:suppressAutoHyphens w:val="0"/>
              <w:rPr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7559A1" w14:textId="77777777" w:rsidR="00A15B8F" w:rsidRPr="00A15B8F" w:rsidRDefault="00A15B8F" w:rsidP="00A15B8F">
            <w:pPr>
              <w:suppressAutoHyphens w:val="0"/>
              <w:jc w:val="right"/>
              <w:rPr>
                <w:lang w:eastAsia="ru-RU"/>
              </w:rPr>
            </w:pPr>
            <w:r w:rsidRPr="00A15B8F">
              <w:rPr>
                <w:b/>
                <w:bCs/>
                <w:color w:val="000000"/>
                <w:lang w:eastAsia="ru-RU"/>
              </w:rPr>
              <w:t>Итого часов: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FC5660" w14:textId="77777777" w:rsidR="00A15B8F" w:rsidRPr="00A15B8F" w:rsidRDefault="00A15B8F" w:rsidP="00A15B8F">
            <w:pPr>
              <w:suppressAutoHyphens w:val="0"/>
              <w:jc w:val="right"/>
              <w:rPr>
                <w:lang w:eastAsia="ru-RU"/>
              </w:rPr>
            </w:pPr>
            <w:r w:rsidRPr="00A15B8F">
              <w:rPr>
                <w:b/>
                <w:bCs/>
                <w:color w:val="000000"/>
                <w:lang w:eastAsia="ru-RU"/>
              </w:rPr>
              <w:t>306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8A4F1C" w14:textId="77777777" w:rsidR="00A15B8F" w:rsidRPr="00A15B8F" w:rsidRDefault="00A15B8F" w:rsidP="00A15B8F">
            <w:pPr>
              <w:suppressAutoHyphens w:val="0"/>
              <w:jc w:val="right"/>
              <w:rPr>
                <w:lang w:eastAsia="ru-RU"/>
              </w:rPr>
            </w:pPr>
            <w:r w:rsidRPr="00A15B8F">
              <w:rPr>
                <w:b/>
                <w:bCs/>
                <w:color w:val="000000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099B6C" w14:textId="77777777" w:rsidR="00A15B8F" w:rsidRPr="00A15B8F" w:rsidRDefault="00A15B8F" w:rsidP="00A15B8F">
            <w:pPr>
              <w:suppressAutoHyphens w:val="0"/>
              <w:ind w:firstLine="567"/>
              <w:jc w:val="right"/>
              <w:rPr>
                <w:lang w:eastAsia="ru-RU"/>
              </w:rPr>
            </w:pPr>
            <w:r w:rsidRPr="00A15B8F">
              <w:rPr>
                <w:b/>
                <w:bCs/>
                <w:color w:val="000000"/>
                <w:lang w:eastAsia="ru-RU"/>
              </w:rPr>
              <w:t>211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9C4531" w14:textId="77777777" w:rsidR="00A15B8F" w:rsidRPr="00A15B8F" w:rsidRDefault="00A15B8F" w:rsidP="00A15B8F">
            <w:pPr>
              <w:suppressAutoHyphens w:val="0"/>
              <w:rPr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175A2B" w14:textId="77777777" w:rsidR="00A15B8F" w:rsidRPr="00A15B8F" w:rsidRDefault="00A15B8F" w:rsidP="00A15B8F">
            <w:pPr>
              <w:suppressAutoHyphens w:val="0"/>
              <w:rPr>
                <w:lang w:eastAsia="ru-RU"/>
              </w:rPr>
            </w:pPr>
          </w:p>
        </w:tc>
      </w:tr>
    </w:tbl>
    <w:p w14:paraId="463BF9D3" w14:textId="77777777" w:rsidR="00851D9C" w:rsidRDefault="00851D9C" w:rsidP="00AD3623">
      <w:pPr>
        <w:rPr>
          <w:b/>
          <w:bCs/>
          <w:sz w:val="36"/>
          <w:szCs w:val="36"/>
        </w:rPr>
      </w:pPr>
    </w:p>
    <w:p w14:paraId="05EBFA4F" w14:textId="77777777" w:rsidR="001E7B65" w:rsidRDefault="001E7B65" w:rsidP="00AD3623">
      <w:pPr>
        <w:rPr>
          <w:b/>
          <w:bCs/>
          <w:sz w:val="36"/>
          <w:szCs w:val="36"/>
        </w:rPr>
      </w:pPr>
    </w:p>
    <w:p w14:paraId="361ACB53" w14:textId="0D771A43" w:rsidR="002E6BCA" w:rsidRDefault="0007796D" w:rsidP="00495925">
      <w:pPr>
        <w:pStyle w:val="1"/>
        <w:jc w:val="center"/>
        <w:rPr>
          <w:rFonts w:ascii="Times New Roman" w:hAnsi="Times New Roman"/>
          <w:bCs w:val="0"/>
          <w:sz w:val="28"/>
          <w:szCs w:val="28"/>
          <w:lang w:val="ru-RU"/>
        </w:rPr>
      </w:pPr>
      <w:r>
        <w:rPr>
          <w:rFonts w:ascii="Times New Roman" w:hAnsi="Times New Roman"/>
          <w:bCs w:val="0"/>
          <w:sz w:val="28"/>
          <w:szCs w:val="28"/>
          <w:lang w:val="ru-RU"/>
        </w:rPr>
        <w:lastRenderedPageBreak/>
        <w:t>4</w:t>
      </w:r>
      <w:r w:rsidR="00030EAC">
        <w:rPr>
          <w:rFonts w:ascii="Times New Roman" w:hAnsi="Times New Roman"/>
          <w:bCs w:val="0"/>
          <w:sz w:val="28"/>
          <w:szCs w:val="28"/>
          <w:lang w:val="ru-RU"/>
        </w:rPr>
        <w:t>.</w:t>
      </w:r>
      <w:r w:rsidR="00DB6162">
        <w:rPr>
          <w:rFonts w:ascii="Times New Roman" w:hAnsi="Times New Roman"/>
          <w:bCs w:val="0"/>
          <w:sz w:val="28"/>
          <w:szCs w:val="28"/>
          <w:lang w:val="ru-RU"/>
        </w:rPr>
        <w:t xml:space="preserve"> </w:t>
      </w:r>
      <w:r w:rsidR="002E6BCA" w:rsidRPr="00CB0FDB">
        <w:rPr>
          <w:rFonts w:ascii="Times New Roman" w:hAnsi="Times New Roman"/>
          <w:bCs w:val="0"/>
          <w:sz w:val="28"/>
          <w:szCs w:val="28"/>
          <w:lang w:val="ru-RU"/>
        </w:rPr>
        <w:t>Список литературы</w:t>
      </w:r>
    </w:p>
    <w:p w14:paraId="3CF702EC" w14:textId="77777777" w:rsidR="002002A4" w:rsidRPr="002002A4" w:rsidRDefault="002002A4" w:rsidP="002002A4"/>
    <w:p w14:paraId="6B37F46B" w14:textId="77777777" w:rsidR="002E6BCA" w:rsidRPr="00F42223" w:rsidRDefault="002E6BCA" w:rsidP="000D2B9F">
      <w:pPr>
        <w:numPr>
          <w:ilvl w:val="0"/>
          <w:numId w:val="16"/>
        </w:numPr>
        <w:ind w:right="188"/>
        <w:jc w:val="both"/>
        <w:rPr>
          <w:sz w:val="28"/>
          <w:szCs w:val="28"/>
        </w:rPr>
      </w:pPr>
      <w:r w:rsidRPr="00F42223">
        <w:rPr>
          <w:sz w:val="28"/>
          <w:szCs w:val="28"/>
        </w:rPr>
        <w:t xml:space="preserve">Матвейкин Н.В. Современная тренировка лыжника </w:t>
      </w:r>
      <w:r w:rsidR="0053648B" w:rsidRPr="00F42223">
        <w:rPr>
          <w:sz w:val="28"/>
          <w:szCs w:val="28"/>
        </w:rPr>
        <w:t>гонщика 2010</w:t>
      </w:r>
      <w:r w:rsidRPr="00F42223">
        <w:rPr>
          <w:sz w:val="28"/>
          <w:szCs w:val="28"/>
        </w:rPr>
        <w:t xml:space="preserve"> г.</w:t>
      </w:r>
    </w:p>
    <w:p w14:paraId="5CA8A129" w14:textId="77777777" w:rsidR="002E6BCA" w:rsidRPr="00F42223" w:rsidRDefault="002E6BCA" w:rsidP="000D2B9F">
      <w:pPr>
        <w:numPr>
          <w:ilvl w:val="0"/>
          <w:numId w:val="16"/>
        </w:numPr>
        <w:ind w:right="188"/>
        <w:jc w:val="both"/>
        <w:rPr>
          <w:sz w:val="28"/>
          <w:szCs w:val="28"/>
        </w:rPr>
      </w:pPr>
      <w:r w:rsidRPr="00F42223">
        <w:rPr>
          <w:sz w:val="28"/>
          <w:szCs w:val="28"/>
        </w:rPr>
        <w:t>Хоронжак А.А, Никифоров С.В. Система подготовки в легкой атлетике.  2003г.</w:t>
      </w:r>
    </w:p>
    <w:p w14:paraId="4C3B7823" w14:textId="77777777" w:rsidR="002E6BCA" w:rsidRPr="00F42223" w:rsidRDefault="002E6BCA" w:rsidP="000D2B9F">
      <w:pPr>
        <w:numPr>
          <w:ilvl w:val="0"/>
          <w:numId w:val="16"/>
        </w:numPr>
        <w:ind w:right="188"/>
        <w:jc w:val="both"/>
        <w:rPr>
          <w:sz w:val="28"/>
          <w:szCs w:val="28"/>
        </w:rPr>
      </w:pPr>
      <w:r w:rsidRPr="00F42223">
        <w:rPr>
          <w:sz w:val="28"/>
          <w:szCs w:val="28"/>
        </w:rPr>
        <w:t xml:space="preserve">Гольцова Г.Н. Средства и методы </w:t>
      </w:r>
      <w:r w:rsidR="0053648B" w:rsidRPr="00F42223">
        <w:rPr>
          <w:sz w:val="28"/>
          <w:szCs w:val="28"/>
        </w:rPr>
        <w:t>восстановления</w:t>
      </w:r>
      <w:r w:rsidRPr="00F42223">
        <w:rPr>
          <w:sz w:val="28"/>
          <w:szCs w:val="28"/>
        </w:rPr>
        <w:t xml:space="preserve"> в современном спорте.  [Текст] / П.  Физкультура и спорт. - 1993. – 37 с.</w:t>
      </w:r>
    </w:p>
    <w:p w14:paraId="207CB32E" w14:textId="77777777" w:rsidR="002E6BCA" w:rsidRPr="00F42223" w:rsidRDefault="002E6BCA" w:rsidP="000D2B9F">
      <w:pPr>
        <w:numPr>
          <w:ilvl w:val="0"/>
          <w:numId w:val="16"/>
        </w:numPr>
        <w:ind w:right="188"/>
        <w:jc w:val="both"/>
        <w:rPr>
          <w:sz w:val="28"/>
          <w:szCs w:val="28"/>
        </w:rPr>
      </w:pPr>
      <w:r w:rsidRPr="00F42223">
        <w:rPr>
          <w:sz w:val="28"/>
          <w:szCs w:val="28"/>
        </w:rPr>
        <w:t>Кузьменков С.В. Методика избранного вида спорта [Текст]: Учебник для вузов  Кузьменков С.В.: Советский спорт. - 2005. – 127 с.</w:t>
      </w:r>
    </w:p>
    <w:p w14:paraId="6AF2A4BB" w14:textId="77777777" w:rsidR="002E6BCA" w:rsidRPr="00F42223" w:rsidRDefault="002E6BCA" w:rsidP="000D2B9F">
      <w:pPr>
        <w:numPr>
          <w:ilvl w:val="0"/>
          <w:numId w:val="16"/>
        </w:numPr>
        <w:ind w:right="188"/>
        <w:jc w:val="both"/>
        <w:rPr>
          <w:sz w:val="28"/>
          <w:szCs w:val="28"/>
        </w:rPr>
      </w:pPr>
      <w:r w:rsidRPr="00F42223">
        <w:rPr>
          <w:sz w:val="28"/>
          <w:szCs w:val="28"/>
        </w:rPr>
        <w:t>Ларионов М.Ю. Легкая атлетика.  [Текст] / М.Ю. Ларионов. – Журнал легкая атлетика 2013 г.-34 с.</w:t>
      </w:r>
    </w:p>
    <w:p w14:paraId="79A67C89" w14:textId="77777777" w:rsidR="002E6BCA" w:rsidRPr="00F42223" w:rsidRDefault="002E6BCA" w:rsidP="000D2B9F">
      <w:pPr>
        <w:numPr>
          <w:ilvl w:val="0"/>
          <w:numId w:val="16"/>
        </w:numPr>
        <w:ind w:right="188"/>
        <w:jc w:val="both"/>
        <w:rPr>
          <w:sz w:val="28"/>
          <w:szCs w:val="28"/>
        </w:rPr>
      </w:pPr>
      <w:r w:rsidRPr="00F42223">
        <w:rPr>
          <w:sz w:val="28"/>
          <w:szCs w:val="28"/>
        </w:rPr>
        <w:t>Баженов В.А. Морально-волевые качества спортсменов высшего спортивного мастерства. Советский спорт [Текст] / В.Л.  Лазарев.  1998. – 84 с.</w:t>
      </w:r>
    </w:p>
    <w:p w14:paraId="03049579" w14:textId="77777777" w:rsidR="002E6BCA" w:rsidRDefault="002E6BCA" w:rsidP="000D2B9F">
      <w:pPr>
        <w:numPr>
          <w:ilvl w:val="0"/>
          <w:numId w:val="16"/>
        </w:numPr>
        <w:ind w:right="188"/>
        <w:jc w:val="both"/>
        <w:rPr>
          <w:sz w:val="28"/>
          <w:szCs w:val="28"/>
        </w:rPr>
      </w:pPr>
      <w:r w:rsidRPr="00F42223">
        <w:rPr>
          <w:sz w:val="28"/>
          <w:szCs w:val="28"/>
        </w:rPr>
        <w:t>Терентьев Ю.М. Физкультура и спорт как воспитание личности: Масс-спорт.  [Текст] / Ю.М. Терентьев.  2011г. – 136 с.</w:t>
      </w:r>
    </w:p>
    <w:p w14:paraId="61E7069E" w14:textId="77777777" w:rsidR="006D7EA9" w:rsidRDefault="006D7EA9" w:rsidP="006D7EA9">
      <w:pPr>
        <w:ind w:right="188"/>
        <w:jc w:val="both"/>
        <w:rPr>
          <w:sz w:val="28"/>
          <w:szCs w:val="28"/>
        </w:rPr>
      </w:pPr>
    </w:p>
    <w:p w14:paraId="76F5B610" w14:textId="77777777" w:rsidR="006D7EA9" w:rsidRDefault="006D7EA9" w:rsidP="006D7EA9">
      <w:pPr>
        <w:ind w:right="188"/>
        <w:jc w:val="both"/>
        <w:rPr>
          <w:sz w:val="28"/>
          <w:szCs w:val="28"/>
        </w:rPr>
      </w:pPr>
    </w:p>
    <w:p w14:paraId="4B566C69" w14:textId="77777777" w:rsidR="006D7EA9" w:rsidRDefault="006D7EA9" w:rsidP="006D7EA9">
      <w:pPr>
        <w:ind w:right="188"/>
        <w:jc w:val="both"/>
        <w:rPr>
          <w:sz w:val="28"/>
          <w:szCs w:val="28"/>
        </w:rPr>
      </w:pPr>
    </w:p>
    <w:p w14:paraId="4D89E7DD" w14:textId="77777777" w:rsidR="006D7EA9" w:rsidRDefault="006D7EA9" w:rsidP="006D7EA9">
      <w:pPr>
        <w:ind w:right="188"/>
        <w:jc w:val="both"/>
        <w:rPr>
          <w:sz w:val="28"/>
          <w:szCs w:val="28"/>
        </w:rPr>
      </w:pPr>
    </w:p>
    <w:p w14:paraId="3E90DC75" w14:textId="77777777" w:rsidR="006D7EA9" w:rsidRDefault="006D7EA9" w:rsidP="006D7EA9">
      <w:pPr>
        <w:ind w:right="188"/>
        <w:jc w:val="both"/>
        <w:rPr>
          <w:sz w:val="28"/>
          <w:szCs w:val="28"/>
        </w:rPr>
      </w:pPr>
    </w:p>
    <w:p w14:paraId="56663FCE" w14:textId="77777777" w:rsidR="006D7EA9" w:rsidRDefault="006D7EA9" w:rsidP="006D7EA9">
      <w:pPr>
        <w:ind w:right="188"/>
        <w:jc w:val="both"/>
        <w:rPr>
          <w:sz w:val="28"/>
          <w:szCs w:val="28"/>
        </w:rPr>
      </w:pPr>
    </w:p>
    <w:p w14:paraId="2BAAB0BB" w14:textId="77777777" w:rsidR="006D7EA9" w:rsidRDefault="006D7EA9" w:rsidP="006D7EA9">
      <w:pPr>
        <w:ind w:right="188"/>
        <w:jc w:val="both"/>
        <w:rPr>
          <w:sz w:val="28"/>
          <w:szCs w:val="28"/>
        </w:rPr>
      </w:pPr>
    </w:p>
    <w:p w14:paraId="4E4AC92E" w14:textId="77777777" w:rsidR="006D7EA9" w:rsidRDefault="006D7EA9" w:rsidP="006D7EA9">
      <w:pPr>
        <w:ind w:right="188"/>
        <w:jc w:val="both"/>
        <w:rPr>
          <w:sz w:val="28"/>
          <w:szCs w:val="28"/>
        </w:rPr>
      </w:pPr>
    </w:p>
    <w:p w14:paraId="2614BBFC" w14:textId="77777777" w:rsidR="006D7EA9" w:rsidRDefault="006D7EA9" w:rsidP="006D7EA9">
      <w:pPr>
        <w:ind w:right="188"/>
        <w:jc w:val="both"/>
        <w:rPr>
          <w:sz w:val="28"/>
          <w:szCs w:val="28"/>
        </w:rPr>
      </w:pPr>
    </w:p>
    <w:p w14:paraId="047C76F6" w14:textId="77777777" w:rsidR="006D7EA9" w:rsidRDefault="006D7EA9" w:rsidP="006D7EA9">
      <w:pPr>
        <w:ind w:right="188"/>
        <w:jc w:val="both"/>
        <w:rPr>
          <w:sz w:val="28"/>
          <w:szCs w:val="28"/>
        </w:rPr>
      </w:pPr>
    </w:p>
    <w:p w14:paraId="35EC68A0" w14:textId="77777777" w:rsidR="006D7EA9" w:rsidRDefault="006D7EA9" w:rsidP="006D7EA9">
      <w:pPr>
        <w:ind w:right="188"/>
        <w:jc w:val="both"/>
        <w:rPr>
          <w:sz w:val="28"/>
          <w:szCs w:val="28"/>
        </w:rPr>
      </w:pPr>
    </w:p>
    <w:p w14:paraId="497690E0" w14:textId="77777777" w:rsidR="006D7EA9" w:rsidRDefault="006D7EA9" w:rsidP="006D7EA9">
      <w:pPr>
        <w:ind w:right="188"/>
        <w:jc w:val="both"/>
        <w:rPr>
          <w:sz w:val="28"/>
          <w:szCs w:val="28"/>
        </w:rPr>
      </w:pPr>
    </w:p>
    <w:p w14:paraId="64A0B78A" w14:textId="77777777" w:rsidR="006D7EA9" w:rsidRDefault="006D7EA9" w:rsidP="006D7EA9">
      <w:pPr>
        <w:ind w:right="188"/>
        <w:jc w:val="both"/>
        <w:rPr>
          <w:sz w:val="28"/>
          <w:szCs w:val="28"/>
        </w:rPr>
      </w:pPr>
    </w:p>
    <w:p w14:paraId="04AE24FE" w14:textId="77777777" w:rsidR="00A22733" w:rsidRDefault="006D7EA9" w:rsidP="006D7EA9">
      <w:pPr>
        <w:ind w:right="188"/>
        <w:jc w:val="center"/>
        <w:rPr>
          <w:b/>
          <w:sz w:val="28"/>
          <w:szCs w:val="28"/>
        </w:rPr>
      </w:pPr>
      <w:r w:rsidRPr="006D7EA9">
        <w:rPr>
          <w:b/>
          <w:sz w:val="28"/>
          <w:szCs w:val="28"/>
        </w:rPr>
        <w:t xml:space="preserve">                                                                                             </w:t>
      </w:r>
    </w:p>
    <w:p w14:paraId="27CDE16B" w14:textId="77777777" w:rsidR="00A22733" w:rsidRDefault="00A22733" w:rsidP="006D7EA9">
      <w:pPr>
        <w:ind w:right="188"/>
        <w:jc w:val="center"/>
        <w:rPr>
          <w:b/>
          <w:sz w:val="28"/>
          <w:szCs w:val="28"/>
        </w:rPr>
      </w:pPr>
    </w:p>
    <w:p w14:paraId="204D81BE" w14:textId="77777777" w:rsidR="00A22733" w:rsidRDefault="00A22733" w:rsidP="006D7EA9">
      <w:pPr>
        <w:ind w:right="188"/>
        <w:jc w:val="center"/>
        <w:rPr>
          <w:b/>
          <w:sz w:val="28"/>
          <w:szCs w:val="28"/>
        </w:rPr>
      </w:pPr>
    </w:p>
    <w:p w14:paraId="58770E85" w14:textId="77777777" w:rsidR="00A22733" w:rsidRDefault="00A22733" w:rsidP="006D7EA9">
      <w:pPr>
        <w:ind w:right="188"/>
        <w:jc w:val="center"/>
        <w:rPr>
          <w:b/>
          <w:sz w:val="28"/>
          <w:szCs w:val="28"/>
        </w:rPr>
      </w:pPr>
    </w:p>
    <w:p w14:paraId="6A74DC81" w14:textId="77777777" w:rsidR="00A22733" w:rsidRDefault="00A22733" w:rsidP="006D7EA9">
      <w:pPr>
        <w:ind w:right="188"/>
        <w:jc w:val="center"/>
        <w:rPr>
          <w:b/>
          <w:sz w:val="28"/>
          <w:szCs w:val="28"/>
        </w:rPr>
      </w:pPr>
    </w:p>
    <w:p w14:paraId="203C390D" w14:textId="77777777" w:rsidR="00A22733" w:rsidRDefault="00A22733" w:rsidP="006D7EA9">
      <w:pPr>
        <w:ind w:right="188"/>
        <w:jc w:val="center"/>
        <w:rPr>
          <w:b/>
          <w:sz w:val="28"/>
          <w:szCs w:val="28"/>
        </w:rPr>
      </w:pPr>
    </w:p>
    <w:p w14:paraId="416568B0" w14:textId="77777777" w:rsidR="00A22733" w:rsidRDefault="00A22733" w:rsidP="006D7EA9">
      <w:pPr>
        <w:ind w:right="188"/>
        <w:jc w:val="center"/>
        <w:rPr>
          <w:b/>
          <w:sz w:val="28"/>
          <w:szCs w:val="28"/>
        </w:rPr>
      </w:pPr>
    </w:p>
    <w:p w14:paraId="6A6DEDEB" w14:textId="77777777" w:rsidR="00A22733" w:rsidRDefault="00A22733" w:rsidP="006D7EA9">
      <w:pPr>
        <w:ind w:right="188"/>
        <w:jc w:val="center"/>
        <w:rPr>
          <w:b/>
          <w:sz w:val="28"/>
          <w:szCs w:val="28"/>
        </w:rPr>
      </w:pPr>
    </w:p>
    <w:p w14:paraId="164D433D" w14:textId="77777777" w:rsidR="00A22733" w:rsidRDefault="00A22733" w:rsidP="006D7EA9">
      <w:pPr>
        <w:ind w:right="188"/>
        <w:jc w:val="center"/>
        <w:rPr>
          <w:b/>
          <w:sz w:val="28"/>
          <w:szCs w:val="28"/>
        </w:rPr>
      </w:pPr>
    </w:p>
    <w:p w14:paraId="2D194018" w14:textId="77777777" w:rsidR="00A22733" w:rsidRDefault="00A22733" w:rsidP="006D7EA9">
      <w:pPr>
        <w:ind w:right="188"/>
        <w:jc w:val="center"/>
        <w:rPr>
          <w:b/>
          <w:sz w:val="28"/>
          <w:szCs w:val="28"/>
        </w:rPr>
      </w:pPr>
    </w:p>
    <w:p w14:paraId="3CBCB6C1" w14:textId="77777777" w:rsidR="00A22733" w:rsidRDefault="00A22733" w:rsidP="006D7EA9">
      <w:pPr>
        <w:ind w:right="188"/>
        <w:jc w:val="center"/>
        <w:rPr>
          <w:b/>
          <w:sz w:val="28"/>
          <w:szCs w:val="28"/>
        </w:rPr>
      </w:pPr>
    </w:p>
    <w:p w14:paraId="2EBBE261" w14:textId="583417A7" w:rsidR="00A22733" w:rsidRDefault="00A22733" w:rsidP="006D7EA9">
      <w:pPr>
        <w:ind w:right="188"/>
        <w:jc w:val="center"/>
        <w:rPr>
          <w:b/>
          <w:sz w:val="28"/>
          <w:szCs w:val="28"/>
        </w:rPr>
      </w:pPr>
    </w:p>
    <w:p w14:paraId="617C5727" w14:textId="77777777" w:rsidR="00B83C23" w:rsidRDefault="00B83C23" w:rsidP="006D7EA9">
      <w:pPr>
        <w:ind w:right="188"/>
        <w:jc w:val="center"/>
        <w:rPr>
          <w:b/>
          <w:sz w:val="28"/>
          <w:szCs w:val="28"/>
        </w:rPr>
      </w:pPr>
    </w:p>
    <w:p w14:paraId="78E87C06" w14:textId="77777777" w:rsidR="00A22733" w:rsidRDefault="00A22733" w:rsidP="006D7EA9">
      <w:pPr>
        <w:ind w:right="188"/>
        <w:jc w:val="center"/>
        <w:rPr>
          <w:b/>
          <w:sz w:val="28"/>
          <w:szCs w:val="28"/>
        </w:rPr>
      </w:pPr>
    </w:p>
    <w:p w14:paraId="09EAFBC0" w14:textId="77777777" w:rsidR="00A22733" w:rsidRDefault="00A22733" w:rsidP="006D7EA9">
      <w:pPr>
        <w:ind w:right="188"/>
        <w:jc w:val="center"/>
        <w:rPr>
          <w:b/>
          <w:sz w:val="28"/>
          <w:szCs w:val="28"/>
        </w:rPr>
      </w:pPr>
    </w:p>
    <w:p w14:paraId="16C8BB1C" w14:textId="77777777" w:rsidR="00A22733" w:rsidRDefault="00A22733" w:rsidP="006D7EA9">
      <w:pPr>
        <w:ind w:right="188"/>
        <w:jc w:val="center"/>
        <w:rPr>
          <w:b/>
          <w:sz w:val="28"/>
          <w:szCs w:val="28"/>
        </w:rPr>
      </w:pPr>
    </w:p>
    <w:p w14:paraId="2DBEEA27" w14:textId="77777777" w:rsidR="00A22733" w:rsidRDefault="00A22733" w:rsidP="006D7EA9">
      <w:pPr>
        <w:ind w:right="188"/>
        <w:jc w:val="center"/>
        <w:rPr>
          <w:b/>
          <w:sz w:val="28"/>
          <w:szCs w:val="28"/>
        </w:rPr>
      </w:pPr>
    </w:p>
    <w:p w14:paraId="1029B0DD" w14:textId="77777777" w:rsidR="006D7EA9" w:rsidRPr="006D7EA9" w:rsidRDefault="006D7EA9" w:rsidP="00A22733">
      <w:pPr>
        <w:ind w:right="188"/>
        <w:jc w:val="right"/>
        <w:rPr>
          <w:sz w:val="28"/>
          <w:szCs w:val="28"/>
        </w:rPr>
      </w:pPr>
      <w:r w:rsidRPr="006D7EA9">
        <w:rPr>
          <w:b/>
          <w:sz w:val="28"/>
          <w:szCs w:val="28"/>
        </w:rPr>
        <w:lastRenderedPageBreak/>
        <w:t xml:space="preserve">       </w:t>
      </w:r>
      <w:r w:rsidRPr="006D7EA9">
        <w:rPr>
          <w:sz w:val="28"/>
          <w:szCs w:val="28"/>
        </w:rPr>
        <w:t>Приложение № 1</w:t>
      </w:r>
    </w:p>
    <w:p w14:paraId="2A72C7D5" w14:textId="77777777" w:rsidR="006D7EA9" w:rsidRPr="006D7EA9" w:rsidRDefault="006D7EA9" w:rsidP="006D7EA9">
      <w:pPr>
        <w:ind w:right="188"/>
        <w:jc w:val="center"/>
        <w:rPr>
          <w:b/>
          <w:sz w:val="28"/>
          <w:szCs w:val="28"/>
        </w:rPr>
      </w:pPr>
    </w:p>
    <w:p w14:paraId="1068FD0A" w14:textId="77777777" w:rsidR="006D7EA9" w:rsidRPr="006D7EA9" w:rsidRDefault="006D7EA9" w:rsidP="006D7EA9">
      <w:pPr>
        <w:ind w:right="188"/>
        <w:jc w:val="center"/>
        <w:rPr>
          <w:b/>
          <w:sz w:val="28"/>
          <w:szCs w:val="28"/>
        </w:rPr>
      </w:pPr>
      <w:r w:rsidRPr="006D7EA9">
        <w:rPr>
          <w:b/>
          <w:sz w:val="28"/>
          <w:szCs w:val="28"/>
        </w:rPr>
        <w:t>КОМПЛЕКС КОНТРОЛЬНЫХ УПРАЖНЕНИЙ</w:t>
      </w:r>
    </w:p>
    <w:p w14:paraId="26C02720" w14:textId="77777777" w:rsidR="006D7EA9" w:rsidRPr="006D7EA9" w:rsidRDefault="006D7EA9" w:rsidP="006D7EA9">
      <w:pPr>
        <w:ind w:right="188"/>
        <w:jc w:val="center"/>
        <w:rPr>
          <w:b/>
          <w:sz w:val="28"/>
          <w:szCs w:val="28"/>
        </w:rPr>
      </w:pPr>
      <w:r w:rsidRPr="006D7EA9">
        <w:rPr>
          <w:b/>
          <w:sz w:val="28"/>
          <w:szCs w:val="28"/>
        </w:rPr>
        <w:t>ПО ТЕСТИРОВАНИЮ</w:t>
      </w:r>
    </w:p>
    <w:p w14:paraId="34A9BCD5" w14:textId="77777777" w:rsidR="006D7EA9" w:rsidRPr="006D7EA9" w:rsidRDefault="006D7EA9" w:rsidP="006D7EA9">
      <w:pPr>
        <w:ind w:right="188"/>
        <w:jc w:val="center"/>
        <w:rPr>
          <w:b/>
          <w:sz w:val="28"/>
          <w:szCs w:val="28"/>
        </w:rPr>
      </w:pPr>
      <w:r w:rsidRPr="006D7EA9">
        <w:rPr>
          <w:b/>
          <w:sz w:val="28"/>
          <w:szCs w:val="28"/>
        </w:rPr>
        <w:t>УРОВНЯ ОБЩЕЙ ФИЗИЧЕСКОЙ ПОДГОТОВЛЕННОСТИ</w:t>
      </w:r>
    </w:p>
    <w:p w14:paraId="6EBE18C8" w14:textId="77777777" w:rsidR="006D7EA9" w:rsidRPr="006D7EA9" w:rsidRDefault="006D7EA9" w:rsidP="006D7EA9">
      <w:pPr>
        <w:ind w:right="188"/>
        <w:jc w:val="both"/>
        <w:rPr>
          <w:sz w:val="28"/>
          <w:szCs w:val="28"/>
        </w:rPr>
      </w:pPr>
    </w:p>
    <w:p w14:paraId="0DC9B5F5" w14:textId="77777777" w:rsidR="006D7EA9" w:rsidRPr="006D7EA9" w:rsidRDefault="006D7EA9" w:rsidP="006D7EA9">
      <w:pPr>
        <w:ind w:right="188" w:firstLine="708"/>
        <w:jc w:val="both"/>
        <w:rPr>
          <w:sz w:val="28"/>
          <w:szCs w:val="28"/>
        </w:rPr>
      </w:pPr>
      <w:r w:rsidRPr="006D7EA9">
        <w:rPr>
          <w:sz w:val="28"/>
          <w:szCs w:val="28"/>
        </w:rPr>
        <w:t>Тестирование ОФП, СФП и технико-тактической подготовленности осуществляется 2 раза в год – в начале и конце учебного года.</w:t>
      </w:r>
    </w:p>
    <w:p w14:paraId="0E5630E1" w14:textId="77777777" w:rsidR="006D7EA9" w:rsidRPr="006D7EA9" w:rsidRDefault="006D7EA9" w:rsidP="006D7EA9">
      <w:pPr>
        <w:ind w:right="188"/>
        <w:jc w:val="both"/>
        <w:rPr>
          <w:sz w:val="28"/>
          <w:szCs w:val="28"/>
        </w:rPr>
      </w:pPr>
      <w:r w:rsidRPr="006D7EA9">
        <w:rPr>
          <w:sz w:val="28"/>
          <w:szCs w:val="28"/>
        </w:rPr>
        <w:t>Комплекс контрольных упражнений по ОФП включает в себя следующие тесты:</w:t>
      </w:r>
    </w:p>
    <w:p w14:paraId="1B9DD60C" w14:textId="77777777" w:rsidR="006D7EA9" w:rsidRPr="006D7EA9" w:rsidRDefault="006D7EA9" w:rsidP="006D7EA9">
      <w:pPr>
        <w:ind w:right="188"/>
        <w:jc w:val="both"/>
        <w:rPr>
          <w:sz w:val="28"/>
          <w:szCs w:val="28"/>
        </w:rPr>
      </w:pPr>
      <w:r w:rsidRPr="006D7EA9">
        <w:rPr>
          <w:sz w:val="28"/>
          <w:szCs w:val="28"/>
        </w:rPr>
        <w:t>•</w:t>
      </w:r>
      <w:r w:rsidRPr="006D7EA9">
        <w:rPr>
          <w:sz w:val="28"/>
          <w:szCs w:val="28"/>
        </w:rPr>
        <w:tab/>
        <w:t>бег 30м с низкого старта (сек). Проводится на стадионе в спортивной обуви без шипов. Количество стартующих зависит от количества дорожек. После 10-15 мин. разминки дается старт. Разрешается только одна попытка.</w:t>
      </w:r>
    </w:p>
    <w:p w14:paraId="11294794" w14:textId="77777777" w:rsidR="006D7EA9" w:rsidRPr="006D7EA9" w:rsidRDefault="006D7EA9" w:rsidP="006D7EA9">
      <w:pPr>
        <w:ind w:right="188"/>
        <w:jc w:val="both"/>
        <w:rPr>
          <w:sz w:val="28"/>
          <w:szCs w:val="28"/>
        </w:rPr>
      </w:pPr>
      <w:r w:rsidRPr="006D7EA9">
        <w:rPr>
          <w:sz w:val="28"/>
          <w:szCs w:val="28"/>
        </w:rPr>
        <w:t>•</w:t>
      </w:r>
      <w:r w:rsidRPr="006D7EA9">
        <w:rPr>
          <w:sz w:val="28"/>
          <w:szCs w:val="28"/>
        </w:rPr>
        <w:tab/>
        <w:t xml:space="preserve">челночный бег 4 по 20 м (сек). Тест проводят в спортивном зале. Отмеряют 20-метровый отрезок, начало, и конец которого отмечают линией. За каждой чертой – 2 полукруга радиусом 50 см. спортсмен становится за ближней чертой линии и по команде «марш» начинает бег в сторону финишной черты: обегает полукруг и возвращается к линии старта. Затем также обегает другой полукруг и возвращается обратно. </w:t>
      </w:r>
    </w:p>
    <w:p w14:paraId="77ABBB99" w14:textId="77777777" w:rsidR="006D7EA9" w:rsidRPr="006D7EA9" w:rsidRDefault="006D7EA9" w:rsidP="006D7EA9">
      <w:pPr>
        <w:ind w:right="188"/>
        <w:jc w:val="both"/>
        <w:rPr>
          <w:sz w:val="28"/>
          <w:szCs w:val="28"/>
        </w:rPr>
      </w:pPr>
      <w:r w:rsidRPr="006D7EA9">
        <w:rPr>
          <w:sz w:val="28"/>
          <w:szCs w:val="28"/>
        </w:rPr>
        <w:t>•</w:t>
      </w:r>
      <w:r w:rsidRPr="006D7EA9">
        <w:rPr>
          <w:sz w:val="28"/>
          <w:szCs w:val="28"/>
        </w:rPr>
        <w:tab/>
        <w:t xml:space="preserve">прыжок в длину с места (см). Выполняют толчком двух ног от линии и края доски на покрытии. </w:t>
      </w:r>
    </w:p>
    <w:p w14:paraId="1248DDB0" w14:textId="77777777" w:rsidR="006D7EA9" w:rsidRPr="006D7EA9" w:rsidRDefault="006D7EA9" w:rsidP="006D7EA9">
      <w:pPr>
        <w:ind w:right="188"/>
        <w:jc w:val="both"/>
        <w:rPr>
          <w:sz w:val="28"/>
          <w:szCs w:val="28"/>
        </w:rPr>
      </w:pPr>
      <w:r w:rsidRPr="006D7EA9">
        <w:rPr>
          <w:sz w:val="28"/>
          <w:szCs w:val="28"/>
        </w:rPr>
        <w:t>•</w:t>
      </w:r>
      <w:r w:rsidRPr="006D7EA9">
        <w:rPr>
          <w:sz w:val="28"/>
          <w:szCs w:val="28"/>
        </w:rPr>
        <w:tab/>
        <w:t xml:space="preserve">подтягивание в висе на перекладине (количество раз). Выполняют из положения вис хватом сверху, руки на ширине плеч. Темп выполнения произвольный. Подтягивание считается выполненным, если при сгибании рук подбородок находится выше перекладины. </w:t>
      </w:r>
      <w:r w:rsidR="0053648B" w:rsidRPr="006D7EA9">
        <w:rPr>
          <w:sz w:val="28"/>
          <w:szCs w:val="28"/>
        </w:rPr>
        <w:t>Не засчитываются</w:t>
      </w:r>
      <w:r w:rsidRPr="006D7EA9">
        <w:rPr>
          <w:sz w:val="28"/>
          <w:szCs w:val="28"/>
        </w:rPr>
        <w:t xml:space="preserve"> попытки при вспомогательных движениях ног и туловища.</w:t>
      </w:r>
    </w:p>
    <w:p w14:paraId="106D5B38" w14:textId="77777777" w:rsidR="006D7EA9" w:rsidRPr="006D7EA9" w:rsidRDefault="006D7EA9" w:rsidP="006D7EA9">
      <w:pPr>
        <w:ind w:right="188"/>
        <w:jc w:val="both"/>
        <w:rPr>
          <w:sz w:val="28"/>
          <w:szCs w:val="28"/>
        </w:rPr>
      </w:pPr>
      <w:r w:rsidRPr="006D7EA9">
        <w:rPr>
          <w:sz w:val="28"/>
          <w:szCs w:val="28"/>
        </w:rPr>
        <w:t>•</w:t>
      </w:r>
      <w:r w:rsidRPr="006D7EA9">
        <w:rPr>
          <w:sz w:val="28"/>
          <w:szCs w:val="28"/>
        </w:rPr>
        <w:tab/>
        <w:t xml:space="preserve">сгибание и разгибание рук в упоре </w:t>
      </w:r>
      <w:r w:rsidR="0053648B" w:rsidRPr="006D7EA9">
        <w:rPr>
          <w:sz w:val="28"/>
          <w:szCs w:val="28"/>
        </w:rPr>
        <w:t>лежа (</w:t>
      </w:r>
      <w:r w:rsidRPr="006D7EA9">
        <w:rPr>
          <w:sz w:val="28"/>
          <w:szCs w:val="28"/>
        </w:rPr>
        <w:t xml:space="preserve">количество раз). И.П. – упор лежа на горизонтальной поверхности, руки полностью выпрямлены в локтевых суставах, туловище и ноги составляют единую линию. Отжимания производится на кулаках. Засчитывается отжимание, когда </w:t>
      </w:r>
      <w:r w:rsidR="0053648B" w:rsidRPr="006D7EA9">
        <w:rPr>
          <w:sz w:val="28"/>
          <w:szCs w:val="28"/>
        </w:rPr>
        <w:t>обучающийся,</w:t>
      </w:r>
      <w:r w:rsidRPr="006D7EA9">
        <w:rPr>
          <w:sz w:val="28"/>
          <w:szCs w:val="28"/>
        </w:rPr>
        <w:t xml:space="preserve"> коснувшись грудью пола, вернулся в исходное положение. При выполнении упражнения запрещены движения в тазобедренных суставах</w:t>
      </w:r>
    </w:p>
    <w:p w14:paraId="4E512240" w14:textId="77777777" w:rsidR="006D7EA9" w:rsidRPr="006D7EA9" w:rsidRDefault="006D7EA9" w:rsidP="006D7EA9">
      <w:pPr>
        <w:ind w:right="188"/>
        <w:jc w:val="both"/>
        <w:rPr>
          <w:sz w:val="28"/>
          <w:szCs w:val="28"/>
        </w:rPr>
      </w:pPr>
      <w:r w:rsidRPr="006D7EA9">
        <w:rPr>
          <w:sz w:val="28"/>
          <w:szCs w:val="28"/>
        </w:rPr>
        <w:t>•</w:t>
      </w:r>
      <w:r w:rsidRPr="006D7EA9">
        <w:rPr>
          <w:sz w:val="28"/>
          <w:szCs w:val="28"/>
        </w:rPr>
        <w:tab/>
        <w:t>поднимание туловища из положения лежа, колени согнуты (количество раз). И.П. сед на матах. Руки сцеплены в «замке» за головой. Колени согнуты. Выполнять упражнение следует, опуская спину до касания поверхности мата и вернуться в И.П. Обязательное условие - коснуться грудью колен. При выполнении упражнения запрещено разрывать руки за головой и отрывать ноги от пола.</w:t>
      </w:r>
    </w:p>
    <w:p w14:paraId="199BBFDA" w14:textId="77777777" w:rsidR="006D7EA9" w:rsidRPr="006D7EA9" w:rsidRDefault="006D7EA9" w:rsidP="006D7EA9">
      <w:pPr>
        <w:ind w:right="188"/>
        <w:jc w:val="both"/>
        <w:rPr>
          <w:sz w:val="28"/>
          <w:szCs w:val="28"/>
        </w:rPr>
      </w:pPr>
    </w:p>
    <w:p w14:paraId="071BD66E" w14:textId="77777777" w:rsidR="006D7EA9" w:rsidRPr="006D7EA9" w:rsidRDefault="006D7EA9" w:rsidP="006D7EA9">
      <w:pPr>
        <w:ind w:right="188"/>
        <w:jc w:val="both"/>
        <w:rPr>
          <w:sz w:val="28"/>
          <w:szCs w:val="28"/>
        </w:rPr>
      </w:pPr>
    </w:p>
    <w:p w14:paraId="51FDF155" w14:textId="77777777" w:rsidR="006D7EA9" w:rsidRDefault="006D7EA9" w:rsidP="006D7EA9">
      <w:pPr>
        <w:ind w:right="188"/>
        <w:jc w:val="both"/>
        <w:rPr>
          <w:sz w:val="28"/>
          <w:szCs w:val="28"/>
        </w:rPr>
      </w:pPr>
    </w:p>
    <w:p w14:paraId="16202CA3" w14:textId="77777777" w:rsidR="00E82A3D" w:rsidRDefault="00E82A3D" w:rsidP="006D7EA9">
      <w:pPr>
        <w:ind w:right="188"/>
        <w:jc w:val="both"/>
        <w:rPr>
          <w:sz w:val="28"/>
          <w:szCs w:val="28"/>
        </w:rPr>
      </w:pPr>
    </w:p>
    <w:p w14:paraId="6B5D2C20" w14:textId="77777777" w:rsidR="00E82A3D" w:rsidRDefault="00E82A3D" w:rsidP="006D7EA9">
      <w:pPr>
        <w:ind w:right="188"/>
        <w:jc w:val="both"/>
        <w:rPr>
          <w:sz w:val="28"/>
          <w:szCs w:val="28"/>
        </w:rPr>
      </w:pPr>
    </w:p>
    <w:p w14:paraId="7072A954" w14:textId="77777777" w:rsidR="00E82A3D" w:rsidRDefault="00E82A3D" w:rsidP="006D7EA9">
      <w:pPr>
        <w:ind w:right="188"/>
        <w:jc w:val="both"/>
        <w:rPr>
          <w:sz w:val="28"/>
          <w:szCs w:val="28"/>
        </w:rPr>
      </w:pPr>
    </w:p>
    <w:p w14:paraId="79D6F652" w14:textId="77777777" w:rsidR="00E82A3D" w:rsidRPr="006D7EA9" w:rsidRDefault="00E82A3D" w:rsidP="006D7EA9">
      <w:pPr>
        <w:ind w:right="188"/>
        <w:jc w:val="both"/>
        <w:rPr>
          <w:sz w:val="28"/>
          <w:szCs w:val="28"/>
        </w:rPr>
      </w:pPr>
    </w:p>
    <w:p w14:paraId="46B49CE7" w14:textId="77777777" w:rsidR="006D7EA9" w:rsidRPr="006D7EA9" w:rsidRDefault="006D7EA9" w:rsidP="006D7EA9">
      <w:pPr>
        <w:ind w:right="188"/>
        <w:jc w:val="both"/>
        <w:rPr>
          <w:sz w:val="28"/>
          <w:szCs w:val="28"/>
        </w:rPr>
      </w:pPr>
    </w:p>
    <w:p w14:paraId="19F4202A" w14:textId="77777777" w:rsidR="006D7EA9" w:rsidRPr="006D7EA9" w:rsidRDefault="006D7EA9" w:rsidP="006D7EA9">
      <w:pPr>
        <w:ind w:right="188"/>
        <w:jc w:val="both"/>
        <w:rPr>
          <w:sz w:val="28"/>
          <w:szCs w:val="28"/>
        </w:rPr>
      </w:pPr>
    </w:p>
    <w:p w14:paraId="4582A15B" w14:textId="77777777" w:rsidR="006D7EA9" w:rsidRPr="006D7EA9" w:rsidRDefault="006D7EA9" w:rsidP="006D7EA9">
      <w:pPr>
        <w:ind w:right="188"/>
        <w:jc w:val="center"/>
        <w:rPr>
          <w:sz w:val="28"/>
          <w:szCs w:val="28"/>
        </w:rPr>
      </w:pPr>
      <w:r w:rsidRPr="006D7EA9">
        <w:rPr>
          <w:sz w:val="28"/>
          <w:szCs w:val="28"/>
        </w:rPr>
        <w:lastRenderedPageBreak/>
        <w:t xml:space="preserve">                                                                                             Приложение № 2</w:t>
      </w:r>
    </w:p>
    <w:p w14:paraId="3F74FF71" w14:textId="77777777" w:rsidR="006D7EA9" w:rsidRPr="006D7EA9" w:rsidRDefault="006D7EA9" w:rsidP="006D7EA9">
      <w:pPr>
        <w:ind w:right="188"/>
        <w:jc w:val="center"/>
        <w:rPr>
          <w:b/>
          <w:sz w:val="28"/>
          <w:szCs w:val="28"/>
        </w:rPr>
      </w:pPr>
    </w:p>
    <w:p w14:paraId="067874A9" w14:textId="77777777" w:rsidR="006D7EA9" w:rsidRPr="006D7EA9" w:rsidRDefault="006D7EA9" w:rsidP="006D7EA9">
      <w:pPr>
        <w:ind w:right="188"/>
        <w:jc w:val="center"/>
        <w:rPr>
          <w:b/>
          <w:sz w:val="28"/>
          <w:szCs w:val="28"/>
        </w:rPr>
      </w:pPr>
    </w:p>
    <w:p w14:paraId="56202C5E" w14:textId="77777777" w:rsidR="006D7EA9" w:rsidRPr="006D7EA9" w:rsidRDefault="006D7EA9" w:rsidP="006D7EA9">
      <w:pPr>
        <w:ind w:right="188"/>
        <w:jc w:val="center"/>
        <w:rPr>
          <w:b/>
          <w:sz w:val="28"/>
          <w:szCs w:val="28"/>
        </w:rPr>
      </w:pPr>
      <w:r w:rsidRPr="006D7EA9">
        <w:rPr>
          <w:b/>
          <w:sz w:val="28"/>
          <w:szCs w:val="28"/>
        </w:rPr>
        <w:t>КОМПЛЕКС КОНТРОЛЬНЫХ УПРАЖНЕНИЙ ПО</w:t>
      </w:r>
    </w:p>
    <w:p w14:paraId="2B52FC19" w14:textId="77777777" w:rsidR="006D7EA9" w:rsidRPr="006D7EA9" w:rsidRDefault="006D7EA9" w:rsidP="006D7EA9">
      <w:pPr>
        <w:ind w:right="188"/>
        <w:jc w:val="center"/>
        <w:rPr>
          <w:b/>
          <w:sz w:val="28"/>
          <w:szCs w:val="28"/>
        </w:rPr>
      </w:pPr>
      <w:r w:rsidRPr="006D7EA9">
        <w:rPr>
          <w:b/>
          <w:sz w:val="28"/>
          <w:szCs w:val="28"/>
        </w:rPr>
        <w:t>ТЕСТИРОВАНИЮ</w:t>
      </w:r>
    </w:p>
    <w:p w14:paraId="299E1EC7" w14:textId="77777777" w:rsidR="006D7EA9" w:rsidRPr="006D7EA9" w:rsidRDefault="006D7EA9" w:rsidP="006D7EA9">
      <w:pPr>
        <w:ind w:right="188"/>
        <w:jc w:val="center"/>
        <w:rPr>
          <w:b/>
          <w:sz w:val="28"/>
          <w:szCs w:val="28"/>
        </w:rPr>
      </w:pPr>
      <w:r w:rsidRPr="006D7EA9">
        <w:rPr>
          <w:b/>
          <w:sz w:val="28"/>
          <w:szCs w:val="28"/>
        </w:rPr>
        <w:t>УРОВНЯ СПЕЦИАЛЬНОЙ ФИЗИЧЕСКОЙ ПОДГОТОВЛЕННОСТИ</w:t>
      </w:r>
    </w:p>
    <w:p w14:paraId="320F8E03" w14:textId="77777777" w:rsidR="006D7EA9" w:rsidRPr="006D7EA9" w:rsidRDefault="006D7EA9" w:rsidP="006D7EA9">
      <w:pPr>
        <w:ind w:right="188"/>
        <w:jc w:val="center"/>
        <w:rPr>
          <w:b/>
          <w:sz w:val="28"/>
          <w:szCs w:val="28"/>
        </w:rPr>
      </w:pPr>
    </w:p>
    <w:p w14:paraId="19C7DB24" w14:textId="77777777" w:rsidR="006D7EA9" w:rsidRPr="006D7EA9" w:rsidRDefault="006D7EA9" w:rsidP="006D7EA9">
      <w:pPr>
        <w:ind w:right="188"/>
        <w:jc w:val="both"/>
        <w:rPr>
          <w:sz w:val="28"/>
          <w:szCs w:val="28"/>
        </w:rPr>
      </w:pPr>
      <w:r w:rsidRPr="006D7EA9">
        <w:rPr>
          <w:sz w:val="28"/>
          <w:szCs w:val="28"/>
        </w:rPr>
        <w:t>•</w:t>
      </w:r>
      <w:r w:rsidRPr="006D7EA9">
        <w:rPr>
          <w:sz w:val="28"/>
          <w:szCs w:val="28"/>
        </w:rPr>
        <w:tab/>
        <w:t xml:space="preserve">Бег на 100м Спортсмен, в низкой стойке становится на линию старта, кисти рук подводит к линии старта, колено одной из ног ставит на беговую дорожку, по команде «внимание» отрывает колено от дорожки концентрирует внимание и ждет следующей команды, после команды «марш», спортсмен отрывает руки от линии старта и начинает разгон. Отсчет времени начинается после команды марш, и заканчивается </w:t>
      </w:r>
      <w:r w:rsidR="0053648B" w:rsidRPr="006D7EA9">
        <w:rPr>
          <w:sz w:val="28"/>
          <w:szCs w:val="28"/>
        </w:rPr>
        <w:t>после пересечения</w:t>
      </w:r>
      <w:r w:rsidRPr="006D7EA9">
        <w:rPr>
          <w:sz w:val="28"/>
          <w:szCs w:val="28"/>
        </w:rPr>
        <w:t xml:space="preserve"> линии финиша через 100м.</w:t>
      </w:r>
    </w:p>
    <w:p w14:paraId="232EA396" w14:textId="77777777" w:rsidR="006D7EA9" w:rsidRPr="006D7EA9" w:rsidRDefault="006D7EA9" w:rsidP="006D7EA9">
      <w:pPr>
        <w:ind w:right="188"/>
        <w:jc w:val="both"/>
        <w:rPr>
          <w:sz w:val="28"/>
          <w:szCs w:val="28"/>
        </w:rPr>
      </w:pPr>
      <w:r w:rsidRPr="006D7EA9">
        <w:rPr>
          <w:sz w:val="28"/>
          <w:szCs w:val="28"/>
        </w:rPr>
        <w:t>•</w:t>
      </w:r>
      <w:r w:rsidRPr="006D7EA9">
        <w:rPr>
          <w:sz w:val="28"/>
          <w:szCs w:val="28"/>
        </w:rPr>
        <w:tab/>
        <w:t xml:space="preserve">Бег на 1000м Спортсмен, в высокой стойке становится на линию </w:t>
      </w:r>
      <w:r w:rsidR="0053648B" w:rsidRPr="006D7EA9">
        <w:rPr>
          <w:sz w:val="28"/>
          <w:szCs w:val="28"/>
        </w:rPr>
        <w:t>старта, по</w:t>
      </w:r>
      <w:r w:rsidRPr="006D7EA9">
        <w:rPr>
          <w:sz w:val="28"/>
          <w:szCs w:val="28"/>
        </w:rPr>
        <w:t xml:space="preserve"> команде «внимание» концентрирует внимание и ждет следующей команды, после команды «марш», спортсмен начинает разгон. Отсчет времени начинается после команды марш, и заканчивается </w:t>
      </w:r>
      <w:r w:rsidR="0053648B" w:rsidRPr="006D7EA9">
        <w:rPr>
          <w:sz w:val="28"/>
          <w:szCs w:val="28"/>
        </w:rPr>
        <w:t>после пересечения</w:t>
      </w:r>
      <w:r w:rsidRPr="006D7EA9">
        <w:rPr>
          <w:sz w:val="28"/>
          <w:szCs w:val="28"/>
        </w:rPr>
        <w:t xml:space="preserve"> линии финиша через 1000м.</w:t>
      </w:r>
    </w:p>
    <w:p w14:paraId="4F466B1D" w14:textId="77777777" w:rsidR="006D7EA9" w:rsidRPr="006D7EA9" w:rsidRDefault="006D7EA9" w:rsidP="006D7EA9">
      <w:pPr>
        <w:ind w:right="188"/>
        <w:jc w:val="both"/>
        <w:rPr>
          <w:sz w:val="28"/>
          <w:szCs w:val="28"/>
        </w:rPr>
      </w:pPr>
      <w:r w:rsidRPr="006D7EA9">
        <w:rPr>
          <w:sz w:val="28"/>
          <w:szCs w:val="28"/>
        </w:rPr>
        <w:t>•</w:t>
      </w:r>
      <w:r w:rsidRPr="006D7EA9">
        <w:rPr>
          <w:sz w:val="28"/>
          <w:szCs w:val="28"/>
        </w:rPr>
        <w:tab/>
        <w:t xml:space="preserve">Бег на 3000м Спортсмен, в высокой стойке становится на линию </w:t>
      </w:r>
      <w:r w:rsidR="0053648B" w:rsidRPr="006D7EA9">
        <w:rPr>
          <w:sz w:val="28"/>
          <w:szCs w:val="28"/>
        </w:rPr>
        <w:t>старта, по</w:t>
      </w:r>
      <w:r w:rsidRPr="006D7EA9">
        <w:rPr>
          <w:sz w:val="28"/>
          <w:szCs w:val="28"/>
        </w:rPr>
        <w:t xml:space="preserve"> команде «внимание» концентрирует внимание и ждет следующей команды, после команды «марш», спортсмен начинает разгон. Отсчет времени начинается после команды марш, и заканчивается </w:t>
      </w:r>
      <w:r w:rsidR="0053648B" w:rsidRPr="006D7EA9">
        <w:rPr>
          <w:sz w:val="28"/>
          <w:szCs w:val="28"/>
        </w:rPr>
        <w:t>после пересечения</w:t>
      </w:r>
      <w:r w:rsidRPr="006D7EA9">
        <w:rPr>
          <w:sz w:val="28"/>
          <w:szCs w:val="28"/>
        </w:rPr>
        <w:t xml:space="preserve"> линии финиша через 3000м.</w:t>
      </w:r>
    </w:p>
    <w:p w14:paraId="5B880529" w14:textId="77777777" w:rsidR="006D7EA9" w:rsidRPr="006D7EA9" w:rsidRDefault="006D7EA9" w:rsidP="006D7EA9">
      <w:pPr>
        <w:ind w:right="188"/>
        <w:jc w:val="both"/>
        <w:rPr>
          <w:sz w:val="28"/>
          <w:szCs w:val="28"/>
        </w:rPr>
      </w:pPr>
      <w:r w:rsidRPr="006D7EA9">
        <w:rPr>
          <w:sz w:val="28"/>
          <w:szCs w:val="28"/>
        </w:rPr>
        <w:t>•</w:t>
      </w:r>
      <w:r w:rsidRPr="006D7EA9">
        <w:rPr>
          <w:sz w:val="28"/>
          <w:szCs w:val="28"/>
        </w:rPr>
        <w:tab/>
        <w:t xml:space="preserve">Лыжная гонка на 3000м Спортсмен, в удобной для него стойке становится линию </w:t>
      </w:r>
      <w:r w:rsidR="0053648B" w:rsidRPr="006D7EA9">
        <w:rPr>
          <w:sz w:val="28"/>
          <w:szCs w:val="28"/>
        </w:rPr>
        <w:t>старта, по</w:t>
      </w:r>
      <w:r w:rsidRPr="006D7EA9">
        <w:rPr>
          <w:sz w:val="28"/>
          <w:szCs w:val="28"/>
        </w:rPr>
        <w:t xml:space="preserve"> команде «внимание» концентрирует внимание и ждет следующей команды, после команды «марш», спортсмен начинает разгон. На протяжении всей дистанции спортсмен двигается любым из лыжных ходов ориентируясь по рельефу местности. Отсчет времени начинается после команды марш, и заканчивается </w:t>
      </w:r>
      <w:r w:rsidR="0053648B" w:rsidRPr="006D7EA9">
        <w:rPr>
          <w:sz w:val="28"/>
          <w:szCs w:val="28"/>
        </w:rPr>
        <w:t>после пересечения</w:t>
      </w:r>
      <w:r w:rsidRPr="006D7EA9">
        <w:rPr>
          <w:sz w:val="28"/>
          <w:szCs w:val="28"/>
        </w:rPr>
        <w:t xml:space="preserve"> линии финиша через 3000м.</w:t>
      </w:r>
    </w:p>
    <w:p w14:paraId="0C3AD6A1" w14:textId="77777777" w:rsidR="006D7EA9" w:rsidRPr="006D7EA9" w:rsidRDefault="006D7EA9" w:rsidP="006D7EA9">
      <w:pPr>
        <w:ind w:right="188"/>
        <w:jc w:val="both"/>
        <w:rPr>
          <w:sz w:val="28"/>
          <w:szCs w:val="28"/>
        </w:rPr>
      </w:pPr>
      <w:r w:rsidRPr="006D7EA9">
        <w:rPr>
          <w:sz w:val="28"/>
          <w:szCs w:val="28"/>
        </w:rPr>
        <w:t>•</w:t>
      </w:r>
      <w:r w:rsidRPr="006D7EA9">
        <w:rPr>
          <w:sz w:val="28"/>
          <w:szCs w:val="28"/>
        </w:rPr>
        <w:tab/>
        <w:t xml:space="preserve">Лыжная гонка на 5000м Спортсмен, в удобной для него стойке становится линию </w:t>
      </w:r>
      <w:r w:rsidR="0053648B" w:rsidRPr="006D7EA9">
        <w:rPr>
          <w:sz w:val="28"/>
          <w:szCs w:val="28"/>
        </w:rPr>
        <w:t>старта, по</w:t>
      </w:r>
      <w:r w:rsidRPr="006D7EA9">
        <w:rPr>
          <w:sz w:val="28"/>
          <w:szCs w:val="28"/>
        </w:rPr>
        <w:t xml:space="preserve"> команде «внимание» концентрирует внимание и ждет следующей команды, после команды «марш», спортсмен начинает разгон. На протяжении всей дистанции спортсмен двигается любым из лыжных ходов ориентируясь по рельефу местности. Отсчет времени начинается после команды марш, и заканчивается </w:t>
      </w:r>
      <w:r w:rsidR="0053648B" w:rsidRPr="006D7EA9">
        <w:rPr>
          <w:sz w:val="28"/>
          <w:szCs w:val="28"/>
        </w:rPr>
        <w:t>после пересечения</w:t>
      </w:r>
      <w:r w:rsidRPr="006D7EA9">
        <w:rPr>
          <w:sz w:val="28"/>
          <w:szCs w:val="28"/>
        </w:rPr>
        <w:t xml:space="preserve"> линии финиша</w:t>
      </w:r>
    </w:p>
    <w:p w14:paraId="4848A512" w14:textId="77777777" w:rsidR="006D7EA9" w:rsidRPr="006D7EA9" w:rsidRDefault="006D7EA9" w:rsidP="006D7EA9">
      <w:pPr>
        <w:ind w:right="188"/>
        <w:jc w:val="both"/>
        <w:rPr>
          <w:sz w:val="28"/>
          <w:szCs w:val="28"/>
        </w:rPr>
      </w:pPr>
    </w:p>
    <w:p w14:paraId="25F1816D" w14:textId="77777777" w:rsidR="006D7EA9" w:rsidRPr="006D7EA9" w:rsidRDefault="006D7EA9" w:rsidP="006D7EA9">
      <w:pPr>
        <w:ind w:right="188"/>
        <w:jc w:val="both"/>
        <w:rPr>
          <w:sz w:val="28"/>
          <w:szCs w:val="28"/>
        </w:rPr>
      </w:pPr>
    </w:p>
    <w:p w14:paraId="3CFEFCED" w14:textId="77777777" w:rsidR="006D7EA9" w:rsidRPr="006D7EA9" w:rsidRDefault="006D7EA9" w:rsidP="006D7EA9">
      <w:pPr>
        <w:ind w:right="188"/>
        <w:jc w:val="both"/>
        <w:rPr>
          <w:sz w:val="28"/>
          <w:szCs w:val="28"/>
        </w:rPr>
      </w:pPr>
    </w:p>
    <w:p w14:paraId="1D39F122" w14:textId="77777777" w:rsidR="006D7EA9" w:rsidRPr="006D7EA9" w:rsidRDefault="006D7EA9" w:rsidP="006D7EA9">
      <w:pPr>
        <w:ind w:right="188"/>
        <w:jc w:val="both"/>
        <w:rPr>
          <w:sz w:val="28"/>
          <w:szCs w:val="28"/>
        </w:rPr>
      </w:pPr>
    </w:p>
    <w:p w14:paraId="52E46171" w14:textId="77777777" w:rsidR="006D7EA9" w:rsidRDefault="006D7EA9" w:rsidP="006D7EA9">
      <w:pPr>
        <w:ind w:right="188"/>
        <w:jc w:val="both"/>
        <w:rPr>
          <w:sz w:val="28"/>
          <w:szCs w:val="28"/>
        </w:rPr>
      </w:pPr>
    </w:p>
    <w:p w14:paraId="1E7B1FD1" w14:textId="77777777" w:rsidR="00E82A3D" w:rsidRDefault="00E82A3D" w:rsidP="006D7EA9">
      <w:pPr>
        <w:ind w:right="188"/>
        <w:jc w:val="both"/>
        <w:rPr>
          <w:sz w:val="28"/>
          <w:szCs w:val="28"/>
        </w:rPr>
      </w:pPr>
    </w:p>
    <w:p w14:paraId="748060C0" w14:textId="77777777" w:rsidR="00E82A3D" w:rsidRPr="006D7EA9" w:rsidRDefault="00E82A3D" w:rsidP="006D7EA9">
      <w:pPr>
        <w:ind w:right="188"/>
        <w:jc w:val="both"/>
        <w:rPr>
          <w:sz w:val="28"/>
          <w:szCs w:val="28"/>
        </w:rPr>
      </w:pPr>
    </w:p>
    <w:p w14:paraId="7C0C9F0E" w14:textId="77777777" w:rsidR="006D7EA9" w:rsidRPr="006D7EA9" w:rsidRDefault="006D7EA9" w:rsidP="006D7EA9">
      <w:pPr>
        <w:ind w:right="188"/>
        <w:jc w:val="both"/>
        <w:rPr>
          <w:sz w:val="28"/>
          <w:szCs w:val="28"/>
        </w:rPr>
      </w:pPr>
    </w:p>
    <w:p w14:paraId="0B3EDF4A" w14:textId="77777777" w:rsidR="006D7EA9" w:rsidRPr="006D7EA9" w:rsidRDefault="006D7EA9" w:rsidP="006D7EA9">
      <w:pPr>
        <w:ind w:right="188"/>
        <w:jc w:val="both"/>
        <w:rPr>
          <w:sz w:val="28"/>
          <w:szCs w:val="28"/>
        </w:rPr>
      </w:pPr>
    </w:p>
    <w:p w14:paraId="0608CF76" w14:textId="77777777" w:rsidR="006D7EA9" w:rsidRPr="006D7EA9" w:rsidRDefault="006D7EA9" w:rsidP="006D7EA9">
      <w:pPr>
        <w:ind w:right="188"/>
        <w:jc w:val="both"/>
        <w:rPr>
          <w:sz w:val="28"/>
          <w:szCs w:val="28"/>
        </w:rPr>
      </w:pPr>
      <w:r w:rsidRPr="006D7EA9">
        <w:rPr>
          <w:sz w:val="28"/>
          <w:szCs w:val="28"/>
        </w:rPr>
        <w:lastRenderedPageBreak/>
        <w:t xml:space="preserve">                                                                                                 Приложение № 3</w:t>
      </w:r>
    </w:p>
    <w:p w14:paraId="1B0B907A" w14:textId="77777777" w:rsidR="006D7EA9" w:rsidRPr="006D7EA9" w:rsidRDefault="006D7EA9" w:rsidP="006D7EA9">
      <w:pPr>
        <w:ind w:right="188"/>
        <w:jc w:val="both"/>
        <w:rPr>
          <w:sz w:val="28"/>
          <w:szCs w:val="28"/>
        </w:rPr>
      </w:pPr>
    </w:p>
    <w:p w14:paraId="25B24B0C" w14:textId="77777777" w:rsidR="006D7EA9" w:rsidRPr="006D7EA9" w:rsidRDefault="006D7EA9" w:rsidP="00E82A3D">
      <w:pPr>
        <w:ind w:right="188"/>
        <w:jc w:val="center"/>
        <w:rPr>
          <w:b/>
          <w:sz w:val="28"/>
          <w:szCs w:val="28"/>
        </w:rPr>
      </w:pPr>
      <w:r w:rsidRPr="006D7EA9">
        <w:rPr>
          <w:b/>
          <w:sz w:val="28"/>
          <w:szCs w:val="28"/>
        </w:rPr>
        <w:t>Нормативы</w:t>
      </w:r>
    </w:p>
    <w:p w14:paraId="43F5E413" w14:textId="77777777" w:rsidR="006D7EA9" w:rsidRPr="006D7EA9" w:rsidRDefault="006D7EA9" w:rsidP="006D7EA9">
      <w:pPr>
        <w:ind w:right="188"/>
        <w:jc w:val="both"/>
        <w:rPr>
          <w:sz w:val="28"/>
          <w:szCs w:val="28"/>
        </w:rPr>
      </w:pPr>
    </w:p>
    <w:p w14:paraId="4B3B8924" w14:textId="77777777" w:rsidR="006D7EA9" w:rsidRPr="006D7EA9" w:rsidRDefault="006D7EA9" w:rsidP="006D7EA9">
      <w:pPr>
        <w:ind w:right="188"/>
        <w:jc w:val="both"/>
        <w:rPr>
          <w:sz w:val="28"/>
          <w:szCs w:val="28"/>
        </w:rPr>
      </w:pPr>
      <w:r w:rsidRPr="006D7EA9">
        <w:rPr>
          <w:sz w:val="28"/>
          <w:szCs w:val="28"/>
        </w:rPr>
        <w:t>№ п/п</w:t>
      </w:r>
      <w:r w:rsidRPr="006D7EA9">
        <w:rPr>
          <w:sz w:val="28"/>
          <w:szCs w:val="28"/>
        </w:rPr>
        <w:tab/>
        <w:t>Виды испытаний (тесты)</w:t>
      </w:r>
      <w:r w:rsidRPr="006D7EA9">
        <w:rPr>
          <w:sz w:val="28"/>
          <w:szCs w:val="28"/>
        </w:rPr>
        <w:tab/>
        <w:t>Возраст 16-18 лет</w:t>
      </w:r>
    </w:p>
    <w:p w14:paraId="4608F48F" w14:textId="77777777" w:rsidR="006D7EA9" w:rsidRPr="006D7EA9" w:rsidRDefault="006D7EA9" w:rsidP="006D7EA9">
      <w:pPr>
        <w:ind w:right="188"/>
        <w:jc w:val="both"/>
        <w:rPr>
          <w:sz w:val="28"/>
          <w:szCs w:val="28"/>
        </w:rPr>
      </w:pPr>
      <w:r w:rsidRPr="006D7EA9">
        <w:rPr>
          <w:sz w:val="28"/>
          <w:szCs w:val="28"/>
        </w:rPr>
        <w:tab/>
      </w:r>
      <w:r w:rsidRPr="006D7EA9">
        <w:rPr>
          <w:sz w:val="28"/>
          <w:szCs w:val="28"/>
        </w:rPr>
        <w:tab/>
        <w:t>3 уровень</w:t>
      </w:r>
      <w:r w:rsidRPr="006D7EA9">
        <w:rPr>
          <w:sz w:val="28"/>
          <w:szCs w:val="28"/>
        </w:rPr>
        <w:tab/>
        <w:t>2 уровень</w:t>
      </w:r>
      <w:r w:rsidRPr="006D7EA9">
        <w:rPr>
          <w:sz w:val="28"/>
          <w:szCs w:val="28"/>
        </w:rPr>
        <w:tab/>
        <w:t>1 уровень</w:t>
      </w:r>
    </w:p>
    <w:p w14:paraId="609ADA8E" w14:textId="77777777" w:rsidR="006D7EA9" w:rsidRPr="006D7EA9" w:rsidRDefault="006D7EA9" w:rsidP="006D7EA9">
      <w:pPr>
        <w:ind w:right="188"/>
        <w:jc w:val="both"/>
        <w:rPr>
          <w:sz w:val="28"/>
          <w:szCs w:val="28"/>
        </w:rPr>
      </w:pPr>
      <w:r w:rsidRPr="006D7EA9">
        <w:rPr>
          <w:sz w:val="28"/>
          <w:szCs w:val="28"/>
        </w:rPr>
        <w:t>Обязательные испытания (тесты)</w:t>
      </w:r>
    </w:p>
    <w:p w14:paraId="2FBF53CD" w14:textId="77777777" w:rsidR="006D7EA9" w:rsidRPr="006D7EA9" w:rsidRDefault="006D7EA9" w:rsidP="006D7EA9">
      <w:pPr>
        <w:ind w:right="188"/>
        <w:jc w:val="both"/>
        <w:rPr>
          <w:sz w:val="28"/>
          <w:szCs w:val="28"/>
        </w:rPr>
      </w:pPr>
      <w:r w:rsidRPr="006D7EA9">
        <w:rPr>
          <w:sz w:val="28"/>
          <w:szCs w:val="28"/>
        </w:rPr>
        <w:t>1.</w:t>
      </w:r>
      <w:r w:rsidRPr="006D7EA9">
        <w:rPr>
          <w:sz w:val="28"/>
          <w:szCs w:val="28"/>
        </w:rPr>
        <w:tab/>
        <w:t>Бег на 100 м (сек.)</w:t>
      </w:r>
      <w:r w:rsidRPr="006D7EA9">
        <w:rPr>
          <w:sz w:val="28"/>
          <w:szCs w:val="28"/>
        </w:rPr>
        <w:tab/>
        <w:t>14,6</w:t>
      </w:r>
      <w:r w:rsidRPr="006D7EA9">
        <w:rPr>
          <w:sz w:val="28"/>
          <w:szCs w:val="28"/>
        </w:rPr>
        <w:tab/>
        <w:t>14,3</w:t>
      </w:r>
      <w:r w:rsidRPr="006D7EA9">
        <w:rPr>
          <w:sz w:val="28"/>
          <w:szCs w:val="28"/>
        </w:rPr>
        <w:tab/>
        <w:t>13,8</w:t>
      </w:r>
    </w:p>
    <w:p w14:paraId="59FEAD9F" w14:textId="77777777" w:rsidR="006D7EA9" w:rsidRPr="006D7EA9" w:rsidRDefault="006D7EA9" w:rsidP="006D7EA9">
      <w:pPr>
        <w:ind w:right="188"/>
        <w:jc w:val="both"/>
        <w:rPr>
          <w:sz w:val="28"/>
          <w:szCs w:val="28"/>
        </w:rPr>
      </w:pPr>
      <w:r w:rsidRPr="006D7EA9">
        <w:rPr>
          <w:sz w:val="28"/>
          <w:szCs w:val="28"/>
        </w:rPr>
        <w:t>2.</w:t>
      </w:r>
      <w:r w:rsidRPr="006D7EA9">
        <w:rPr>
          <w:sz w:val="28"/>
          <w:szCs w:val="28"/>
        </w:rPr>
        <w:tab/>
        <w:t>Бег на 1000м (мин)</w:t>
      </w:r>
      <w:r w:rsidRPr="006D7EA9">
        <w:rPr>
          <w:sz w:val="28"/>
          <w:szCs w:val="28"/>
        </w:rPr>
        <w:tab/>
        <w:t>3:20</w:t>
      </w:r>
      <w:r w:rsidRPr="006D7EA9">
        <w:rPr>
          <w:sz w:val="28"/>
          <w:szCs w:val="28"/>
        </w:rPr>
        <w:tab/>
        <w:t>3:05</w:t>
      </w:r>
      <w:r w:rsidRPr="006D7EA9">
        <w:rPr>
          <w:sz w:val="28"/>
          <w:szCs w:val="28"/>
        </w:rPr>
        <w:tab/>
        <w:t>2:50</w:t>
      </w:r>
    </w:p>
    <w:p w14:paraId="1A5797E9" w14:textId="77777777" w:rsidR="006D7EA9" w:rsidRPr="006D7EA9" w:rsidRDefault="006D7EA9" w:rsidP="006D7EA9">
      <w:pPr>
        <w:ind w:right="188"/>
        <w:jc w:val="both"/>
        <w:rPr>
          <w:sz w:val="28"/>
          <w:szCs w:val="28"/>
        </w:rPr>
      </w:pPr>
      <w:r w:rsidRPr="006D7EA9">
        <w:rPr>
          <w:sz w:val="28"/>
          <w:szCs w:val="28"/>
        </w:rPr>
        <w:t>3.</w:t>
      </w:r>
      <w:r w:rsidRPr="006D7EA9">
        <w:rPr>
          <w:sz w:val="28"/>
          <w:szCs w:val="28"/>
        </w:rPr>
        <w:tab/>
        <w:t>Бег 3000м (мин)</w:t>
      </w:r>
      <w:r w:rsidRPr="006D7EA9">
        <w:rPr>
          <w:sz w:val="28"/>
          <w:szCs w:val="28"/>
        </w:rPr>
        <w:tab/>
        <w:t>10:30</w:t>
      </w:r>
      <w:r w:rsidRPr="006D7EA9">
        <w:rPr>
          <w:sz w:val="28"/>
          <w:szCs w:val="28"/>
        </w:rPr>
        <w:tab/>
        <w:t>10:00</w:t>
      </w:r>
      <w:r w:rsidRPr="006D7EA9">
        <w:rPr>
          <w:sz w:val="28"/>
          <w:szCs w:val="28"/>
        </w:rPr>
        <w:tab/>
        <w:t>9:30</w:t>
      </w:r>
    </w:p>
    <w:p w14:paraId="2D6B95BF" w14:textId="77777777" w:rsidR="006D7EA9" w:rsidRPr="006D7EA9" w:rsidRDefault="006D7EA9" w:rsidP="006D7EA9">
      <w:pPr>
        <w:ind w:right="188"/>
        <w:jc w:val="both"/>
        <w:rPr>
          <w:sz w:val="28"/>
          <w:szCs w:val="28"/>
        </w:rPr>
      </w:pPr>
      <w:r w:rsidRPr="006D7EA9">
        <w:rPr>
          <w:sz w:val="28"/>
          <w:szCs w:val="28"/>
        </w:rPr>
        <w:t>4.</w:t>
      </w:r>
      <w:r w:rsidRPr="006D7EA9">
        <w:rPr>
          <w:sz w:val="28"/>
          <w:szCs w:val="28"/>
        </w:rPr>
        <w:tab/>
        <w:t>Лыжная гонка на 3 км (мин)</w:t>
      </w:r>
      <w:r w:rsidRPr="006D7EA9">
        <w:rPr>
          <w:sz w:val="28"/>
          <w:szCs w:val="28"/>
        </w:rPr>
        <w:tab/>
        <w:t>10:00</w:t>
      </w:r>
      <w:r w:rsidRPr="006D7EA9">
        <w:rPr>
          <w:sz w:val="28"/>
          <w:szCs w:val="28"/>
        </w:rPr>
        <w:tab/>
        <w:t>9:30</w:t>
      </w:r>
      <w:r w:rsidRPr="006D7EA9">
        <w:rPr>
          <w:sz w:val="28"/>
          <w:szCs w:val="28"/>
        </w:rPr>
        <w:tab/>
        <w:t>9:00</w:t>
      </w:r>
    </w:p>
    <w:p w14:paraId="135C7A89" w14:textId="77777777" w:rsidR="006D7EA9" w:rsidRPr="006D7EA9" w:rsidRDefault="006D7EA9" w:rsidP="006D7EA9">
      <w:pPr>
        <w:ind w:right="188"/>
        <w:jc w:val="both"/>
        <w:rPr>
          <w:sz w:val="28"/>
          <w:szCs w:val="28"/>
        </w:rPr>
      </w:pPr>
      <w:r w:rsidRPr="006D7EA9">
        <w:rPr>
          <w:sz w:val="28"/>
          <w:szCs w:val="28"/>
        </w:rPr>
        <w:t>5.</w:t>
      </w:r>
      <w:r w:rsidRPr="006D7EA9">
        <w:rPr>
          <w:sz w:val="28"/>
          <w:szCs w:val="28"/>
        </w:rPr>
        <w:tab/>
        <w:t>Лыжная гонка на 5 км (мин)</w:t>
      </w:r>
      <w:r w:rsidRPr="006D7EA9">
        <w:rPr>
          <w:sz w:val="28"/>
          <w:szCs w:val="28"/>
        </w:rPr>
        <w:tab/>
        <w:t>18:00</w:t>
      </w:r>
      <w:r w:rsidRPr="006D7EA9">
        <w:rPr>
          <w:sz w:val="28"/>
          <w:szCs w:val="28"/>
        </w:rPr>
        <w:tab/>
        <w:t>17:00</w:t>
      </w:r>
      <w:r w:rsidRPr="006D7EA9">
        <w:rPr>
          <w:sz w:val="28"/>
          <w:szCs w:val="28"/>
        </w:rPr>
        <w:tab/>
        <w:t>16:00</w:t>
      </w:r>
    </w:p>
    <w:p w14:paraId="5DD58B72" w14:textId="77777777" w:rsidR="006D7EA9" w:rsidRPr="006D7EA9" w:rsidRDefault="006D7EA9" w:rsidP="006D7EA9">
      <w:pPr>
        <w:ind w:right="188"/>
        <w:jc w:val="both"/>
        <w:rPr>
          <w:sz w:val="28"/>
          <w:szCs w:val="28"/>
        </w:rPr>
      </w:pPr>
    </w:p>
    <w:p w14:paraId="64537EA9" w14:textId="77777777" w:rsidR="006D7EA9" w:rsidRPr="006D7EA9" w:rsidRDefault="006D7EA9" w:rsidP="00E82A3D">
      <w:pPr>
        <w:ind w:right="188" w:firstLine="708"/>
        <w:jc w:val="both"/>
        <w:rPr>
          <w:sz w:val="28"/>
          <w:szCs w:val="28"/>
        </w:rPr>
      </w:pPr>
      <w:r w:rsidRPr="006D7EA9">
        <w:rPr>
          <w:sz w:val="28"/>
          <w:szCs w:val="28"/>
        </w:rPr>
        <w:t>Обучающийся для получения зачета в течение изучения курса должен выполнять норматив не ниже, чем на 3 уровень, по итогам изучения – не ниже, чем на 2 уровень. В противном случае в зачетную ведомость ставится «Не зачтено».</w:t>
      </w:r>
    </w:p>
    <w:p w14:paraId="722F08F6" w14:textId="77777777" w:rsidR="006D7EA9" w:rsidRPr="006D7EA9" w:rsidRDefault="006D7EA9" w:rsidP="006D7EA9">
      <w:pPr>
        <w:ind w:right="188"/>
        <w:jc w:val="both"/>
        <w:rPr>
          <w:sz w:val="28"/>
          <w:szCs w:val="28"/>
        </w:rPr>
      </w:pPr>
    </w:p>
    <w:p w14:paraId="1177B0F8" w14:textId="77777777" w:rsidR="006D7EA9" w:rsidRPr="006D7EA9" w:rsidRDefault="006D7EA9" w:rsidP="006D7EA9">
      <w:pPr>
        <w:ind w:right="188"/>
        <w:jc w:val="both"/>
        <w:rPr>
          <w:sz w:val="28"/>
          <w:szCs w:val="28"/>
        </w:rPr>
      </w:pPr>
    </w:p>
    <w:p w14:paraId="37CCC747" w14:textId="77777777" w:rsidR="006D7EA9" w:rsidRPr="006D7EA9" w:rsidRDefault="006D7EA9" w:rsidP="006D7EA9">
      <w:pPr>
        <w:ind w:right="188"/>
        <w:jc w:val="both"/>
        <w:rPr>
          <w:sz w:val="28"/>
          <w:szCs w:val="28"/>
        </w:rPr>
      </w:pPr>
    </w:p>
    <w:p w14:paraId="4605B693" w14:textId="77777777" w:rsidR="006D7EA9" w:rsidRPr="006D7EA9" w:rsidRDefault="006D7EA9" w:rsidP="006D7EA9">
      <w:pPr>
        <w:ind w:right="188"/>
        <w:jc w:val="both"/>
        <w:rPr>
          <w:sz w:val="28"/>
          <w:szCs w:val="28"/>
        </w:rPr>
      </w:pPr>
    </w:p>
    <w:p w14:paraId="6439FFB0" w14:textId="77777777" w:rsidR="006D7EA9" w:rsidRPr="006D7EA9" w:rsidRDefault="006D7EA9" w:rsidP="006D7EA9">
      <w:pPr>
        <w:ind w:right="188"/>
        <w:jc w:val="both"/>
        <w:rPr>
          <w:sz w:val="28"/>
          <w:szCs w:val="28"/>
        </w:rPr>
      </w:pPr>
    </w:p>
    <w:p w14:paraId="2012FE6C" w14:textId="77777777" w:rsidR="006D7EA9" w:rsidRPr="006D7EA9" w:rsidRDefault="006D7EA9" w:rsidP="006D7EA9">
      <w:pPr>
        <w:ind w:right="188"/>
        <w:jc w:val="both"/>
        <w:rPr>
          <w:sz w:val="28"/>
          <w:szCs w:val="28"/>
        </w:rPr>
      </w:pPr>
    </w:p>
    <w:p w14:paraId="13B735E7" w14:textId="77777777" w:rsidR="006D7EA9" w:rsidRPr="006D7EA9" w:rsidRDefault="006D7EA9" w:rsidP="006D7EA9">
      <w:pPr>
        <w:ind w:right="188"/>
        <w:jc w:val="both"/>
        <w:rPr>
          <w:sz w:val="28"/>
          <w:szCs w:val="28"/>
        </w:rPr>
      </w:pPr>
    </w:p>
    <w:p w14:paraId="769B8906" w14:textId="77777777" w:rsidR="006D7EA9" w:rsidRPr="006D7EA9" w:rsidRDefault="006D7EA9" w:rsidP="006D7EA9">
      <w:pPr>
        <w:ind w:right="188"/>
        <w:jc w:val="both"/>
        <w:rPr>
          <w:sz w:val="28"/>
          <w:szCs w:val="28"/>
        </w:rPr>
      </w:pPr>
    </w:p>
    <w:p w14:paraId="47E4AE87" w14:textId="77777777" w:rsidR="006D7EA9" w:rsidRPr="006D7EA9" w:rsidRDefault="006D7EA9" w:rsidP="006D7EA9">
      <w:pPr>
        <w:ind w:left="1429" w:right="188"/>
        <w:jc w:val="both"/>
        <w:rPr>
          <w:sz w:val="28"/>
          <w:szCs w:val="28"/>
        </w:rPr>
      </w:pPr>
    </w:p>
    <w:p w14:paraId="2B085AEB" w14:textId="77777777" w:rsidR="00AD1076" w:rsidRPr="006D7EA9" w:rsidRDefault="00AD1076" w:rsidP="00AD1076">
      <w:pPr>
        <w:pStyle w:val="Style1"/>
        <w:rPr>
          <w:b/>
          <w:bCs/>
          <w:sz w:val="28"/>
          <w:szCs w:val="28"/>
        </w:rPr>
      </w:pPr>
    </w:p>
    <w:p w14:paraId="7A94B618" w14:textId="77777777" w:rsidR="00AD1076" w:rsidRPr="006D7EA9" w:rsidRDefault="00AD1076" w:rsidP="00AD1076">
      <w:pPr>
        <w:pStyle w:val="Style1"/>
        <w:rPr>
          <w:b/>
          <w:bCs/>
          <w:sz w:val="28"/>
          <w:szCs w:val="28"/>
        </w:rPr>
      </w:pPr>
    </w:p>
    <w:p w14:paraId="361AB6EC" w14:textId="77777777" w:rsidR="00AD1076" w:rsidRPr="006D7EA9" w:rsidRDefault="00AD1076" w:rsidP="00AD1076">
      <w:pPr>
        <w:pStyle w:val="Style1"/>
        <w:rPr>
          <w:b/>
          <w:bCs/>
          <w:sz w:val="28"/>
          <w:szCs w:val="28"/>
        </w:rPr>
      </w:pPr>
    </w:p>
    <w:p w14:paraId="39E84D7B" w14:textId="77777777" w:rsidR="00AD1076" w:rsidRPr="006D7EA9" w:rsidRDefault="00AD1076" w:rsidP="00AD1076">
      <w:pPr>
        <w:pStyle w:val="Style1"/>
        <w:rPr>
          <w:b/>
          <w:bCs/>
          <w:sz w:val="28"/>
          <w:szCs w:val="28"/>
        </w:rPr>
      </w:pPr>
    </w:p>
    <w:p w14:paraId="1FF1480B" w14:textId="77777777" w:rsidR="00AD3623" w:rsidRPr="006D7EA9" w:rsidRDefault="00AD3623" w:rsidP="00AD1076">
      <w:pPr>
        <w:pStyle w:val="Style1"/>
        <w:rPr>
          <w:b/>
          <w:bCs/>
          <w:sz w:val="28"/>
          <w:szCs w:val="28"/>
        </w:rPr>
      </w:pPr>
    </w:p>
    <w:p w14:paraId="0665981B" w14:textId="77777777" w:rsidR="00AD3623" w:rsidRPr="006D7EA9" w:rsidRDefault="00AD3623" w:rsidP="00AD3623">
      <w:pPr>
        <w:rPr>
          <w:sz w:val="28"/>
          <w:szCs w:val="28"/>
          <w:lang w:eastAsia="ru-RU"/>
        </w:rPr>
      </w:pPr>
    </w:p>
    <w:p w14:paraId="0288E994" w14:textId="77777777" w:rsidR="00AD1076" w:rsidRPr="006D7EA9" w:rsidRDefault="00AD1076" w:rsidP="00AD3623">
      <w:pPr>
        <w:rPr>
          <w:sz w:val="28"/>
          <w:szCs w:val="28"/>
          <w:lang w:eastAsia="ru-RU"/>
        </w:rPr>
      </w:pPr>
    </w:p>
    <w:sectPr w:rsidR="00AD1076" w:rsidRPr="006D7EA9" w:rsidSect="009D00F1">
      <w:footerReference w:type="even" r:id="rId10"/>
      <w:footerReference w:type="default" r:id="rId11"/>
      <w:footerReference w:type="first" r:id="rId12"/>
      <w:pgSz w:w="11906" w:h="16838"/>
      <w:pgMar w:top="567" w:right="851" w:bottom="1134" w:left="1701" w:header="567" w:footer="567" w:gutter="0"/>
      <w:pgNumType w:start="9"/>
      <w:cols w:space="720"/>
      <w:docGrid w:linePitch="36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36750" w14:textId="77777777" w:rsidR="004723D8" w:rsidRDefault="004723D8" w:rsidP="00AD3623">
      <w:r>
        <w:separator/>
      </w:r>
    </w:p>
  </w:endnote>
  <w:endnote w:type="continuationSeparator" w:id="0">
    <w:p w14:paraId="46EFAB2B" w14:textId="77777777" w:rsidR="004723D8" w:rsidRDefault="004723D8" w:rsidP="00AD36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Symbol">
    <w:altName w:val="Arial Unicode MS"/>
    <w:panose1 w:val="05010000000000000000"/>
    <w:charset w:val="8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60E7A" w14:textId="77777777" w:rsidR="009F3434" w:rsidRDefault="009F3434" w:rsidP="001E7B65">
    <w:pPr>
      <w:pStyle w:val="af0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end"/>
    </w:r>
  </w:p>
  <w:p w14:paraId="2A66493F" w14:textId="77777777" w:rsidR="009F3434" w:rsidRDefault="009F3434" w:rsidP="001E7B65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1438756"/>
      <w:docPartObj>
        <w:docPartGallery w:val="Page Numbers (Bottom of Page)"/>
        <w:docPartUnique/>
      </w:docPartObj>
    </w:sdtPr>
    <w:sdtEndPr/>
    <w:sdtContent>
      <w:p w14:paraId="01DA3924" w14:textId="77777777" w:rsidR="009F3434" w:rsidRDefault="009F3434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759B" w:rsidRPr="0034759B">
          <w:rPr>
            <w:noProof/>
            <w:lang w:val="ru-RU"/>
          </w:rPr>
          <w:t>2</w:t>
        </w:r>
        <w:r>
          <w:fldChar w:fldCharType="end"/>
        </w:r>
      </w:p>
    </w:sdtContent>
  </w:sdt>
  <w:p w14:paraId="2BCECAA2" w14:textId="77777777" w:rsidR="009F3434" w:rsidRDefault="009F3434">
    <w:pPr>
      <w:pStyle w:val="af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DBCA2" w14:textId="77777777" w:rsidR="009F3434" w:rsidRDefault="009F3434" w:rsidP="001E7B65">
    <w:pPr>
      <w:pStyle w:val="af0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end"/>
    </w:r>
  </w:p>
  <w:p w14:paraId="58AA6FC3" w14:textId="77777777" w:rsidR="009F3434" w:rsidRDefault="009F3434" w:rsidP="001E7B65">
    <w:pPr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32053194"/>
      <w:docPartObj>
        <w:docPartGallery w:val="Page Numbers (Bottom of Page)"/>
        <w:docPartUnique/>
      </w:docPartObj>
    </w:sdtPr>
    <w:sdtEndPr/>
    <w:sdtContent>
      <w:p w14:paraId="7C38865C" w14:textId="77777777" w:rsidR="009F3434" w:rsidRDefault="009F3434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759B" w:rsidRPr="0034759B">
          <w:rPr>
            <w:noProof/>
            <w:lang w:val="ru-RU"/>
          </w:rPr>
          <w:t>20</w:t>
        </w:r>
        <w:r>
          <w:fldChar w:fldCharType="end"/>
        </w:r>
      </w:p>
    </w:sdtContent>
  </w:sdt>
  <w:p w14:paraId="1F877B5F" w14:textId="77777777" w:rsidR="009F3434" w:rsidRDefault="009F3434" w:rsidP="00AD3623">
    <w:pPr>
      <w:pStyle w:val="af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627E8" w14:textId="77777777" w:rsidR="009F3434" w:rsidRDefault="009F3434">
    <w:pPr>
      <w:pStyle w:val="af0"/>
      <w:jc w:val="center"/>
    </w:pPr>
  </w:p>
  <w:p w14:paraId="7555A5C0" w14:textId="77777777" w:rsidR="009F3434" w:rsidRDefault="009F3434" w:rsidP="009D00F1">
    <w:pPr>
      <w:jc w:val="right"/>
    </w:pPr>
    <w: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7A822" w14:textId="77777777" w:rsidR="004723D8" w:rsidRDefault="004723D8" w:rsidP="00AD3623">
      <w:r>
        <w:separator/>
      </w:r>
    </w:p>
  </w:footnote>
  <w:footnote w:type="continuationSeparator" w:id="0">
    <w:p w14:paraId="0C92399C" w14:textId="77777777" w:rsidR="004723D8" w:rsidRDefault="004723D8" w:rsidP="00AD36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singleLevel"/>
    <w:tmpl w:val="00000006"/>
    <w:name w:val="WW8Num7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1" w15:restartNumberingAfterBreak="0">
    <w:nsid w:val="0000000D"/>
    <w:multiLevelType w:val="singleLevel"/>
    <w:tmpl w:val="0000000D"/>
    <w:name w:val="WW8Num14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F"/>
    <w:multiLevelType w:val="singleLevel"/>
    <w:tmpl w:val="0000000F"/>
    <w:name w:val="WW8Num16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3" w15:restartNumberingAfterBreak="0">
    <w:nsid w:val="00000012"/>
    <w:multiLevelType w:val="singleLevel"/>
    <w:tmpl w:val="00000012"/>
    <w:name w:val="WW8Num19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4" w15:restartNumberingAfterBreak="0">
    <w:nsid w:val="00000014"/>
    <w:multiLevelType w:val="singleLevel"/>
    <w:tmpl w:val="00000014"/>
    <w:name w:val="WW8Num23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5" w15:restartNumberingAfterBreak="0">
    <w:nsid w:val="0000001D"/>
    <w:multiLevelType w:val="multilevel"/>
    <w:tmpl w:val="0000001D"/>
    <w:name w:val="WW8Num46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0000001E"/>
    <w:multiLevelType w:val="singleLevel"/>
    <w:tmpl w:val="0000001E"/>
    <w:name w:val="WW8Num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 w15:restartNumberingAfterBreak="0">
    <w:nsid w:val="0000001F"/>
    <w:multiLevelType w:val="singleLevel"/>
    <w:tmpl w:val="0000001F"/>
    <w:name w:val="WW8Num50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360"/>
      </w:pPr>
    </w:lvl>
  </w:abstractNum>
  <w:abstractNum w:abstractNumId="8" w15:restartNumberingAfterBreak="0">
    <w:nsid w:val="00000021"/>
    <w:multiLevelType w:val="singleLevel"/>
    <w:tmpl w:val="00000021"/>
    <w:name w:val="WW8Num52"/>
    <w:lvl w:ilvl="0">
      <w:start w:val="1"/>
      <w:numFmt w:val="bullet"/>
      <w:lvlText w:val=""/>
      <w:lvlJc w:val="left"/>
      <w:pPr>
        <w:tabs>
          <w:tab w:val="num" w:pos="1464"/>
        </w:tabs>
        <w:ind w:left="1464" w:hanging="360"/>
      </w:pPr>
      <w:rPr>
        <w:rFonts w:ascii="Symbol" w:hAnsi="Symbol"/>
      </w:rPr>
    </w:lvl>
  </w:abstractNum>
  <w:abstractNum w:abstractNumId="9" w15:restartNumberingAfterBreak="0">
    <w:nsid w:val="00000024"/>
    <w:multiLevelType w:val="singleLevel"/>
    <w:tmpl w:val="00000024"/>
    <w:name w:val="WW8Num59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/>
      </w:rPr>
    </w:lvl>
  </w:abstractNum>
  <w:abstractNum w:abstractNumId="10" w15:restartNumberingAfterBreak="0">
    <w:nsid w:val="00000025"/>
    <w:multiLevelType w:val="singleLevel"/>
    <w:tmpl w:val="00000025"/>
    <w:name w:val="WW8Num60"/>
    <w:lvl w:ilvl="0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/>
      </w:rPr>
    </w:lvl>
  </w:abstractNum>
  <w:abstractNum w:abstractNumId="11" w15:restartNumberingAfterBreak="0">
    <w:nsid w:val="0A55042B"/>
    <w:multiLevelType w:val="hybridMultilevel"/>
    <w:tmpl w:val="3A566E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817843"/>
    <w:multiLevelType w:val="hybridMultilevel"/>
    <w:tmpl w:val="C3EE0A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C46E6E"/>
    <w:multiLevelType w:val="hybridMultilevel"/>
    <w:tmpl w:val="835CC5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E75D21"/>
    <w:multiLevelType w:val="hybridMultilevel"/>
    <w:tmpl w:val="EC7E22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1D4F27"/>
    <w:multiLevelType w:val="hybridMultilevel"/>
    <w:tmpl w:val="BBB467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621A4F89"/>
    <w:multiLevelType w:val="hybridMultilevel"/>
    <w:tmpl w:val="EF1EEA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940C1B"/>
    <w:multiLevelType w:val="hybridMultilevel"/>
    <w:tmpl w:val="30CEA0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B171AB"/>
    <w:multiLevelType w:val="hybridMultilevel"/>
    <w:tmpl w:val="EAE60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5D3FB5"/>
    <w:multiLevelType w:val="hybridMultilevel"/>
    <w:tmpl w:val="76E6C7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7"/>
  </w:num>
  <w:num w:numId="6">
    <w:abstractNumId w:val="8"/>
  </w:num>
  <w:num w:numId="7">
    <w:abstractNumId w:val="9"/>
  </w:num>
  <w:num w:numId="8">
    <w:abstractNumId w:val="10"/>
  </w:num>
  <w:num w:numId="9">
    <w:abstractNumId w:val="12"/>
  </w:num>
  <w:num w:numId="10">
    <w:abstractNumId w:val="16"/>
  </w:num>
  <w:num w:numId="11">
    <w:abstractNumId w:val="14"/>
  </w:num>
  <w:num w:numId="12">
    <w:abstractNumId w:val="13"/>
  </w:num>
  <w:num w:numId="13">
    <w:abstractNumId w:val="17"/>
  </w:num>
  <w:num w:numId="14">
    <w:abstractNumId w:val="19"/>
  </w:num>
  <w:num w:numId="15">
    <w:abstractNumId w:val="11"/>
  </w:num>
  <w:num w:numId="16">
    <w:abstractNumId w:val="15"/>
  </w:num>
  <w:num w:numId="17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076"/>
    <w:rsid w:val="000130B7"/>
    <w:rsid w:val="00020519"/>
    <w:rsid w:val="00030EAC"/>
    <w:rsid w:val="0007796D"/>
    <w:rsid w:val="000B5C95"/>
    <w:rsid w:val="000D2B9F"/>
    <w:rsid w:val="0011077B"/>
    <w:rsid w:val="00113F43"/>
    <w:rsid w:val="0013107A"/>
    <w:rsid w:val="00142A74"/>
    <w:rsid w:val="001431BE"/>
    <w:rsid w:val="00143E3F"/>
    <w:rsid w:val="00147E04"/>
    <w:rsid w:val="00152C7E"/>
    <w:rsid w:val="001538AF"/>
    <w:rsid w:val="00175008"/>
    <w:rsid w:val="001753A8"/>
    <w:rsid w:val="00181A15"/>
    <w:rsid w:val="00181E6F"/>
    <w:rsid w:val="001838E9"/>
    <w:rsid w:val="001A4ACC"/>
    <w:rsid w:val="001B2AAA"/>
    <w:rsid w:val="001B6D72"/>
    <w:rsid w:val="001D5CDA"/>
    <w:rsid w:val="001E75D0"/>
    <w:rsid w:val="001E7B65"/>
    <w:rsid w:val="001F77B9"/>
    <w:rsid w:val="002002A4"/>
    <w:rsid w:val="0021310E"/>
    <w:rsid w:val="00214E31"/>
    <w:rsid w:val="002840BD"/>
    <w:rsid w:val="002E6BCA"/>
    <w:rsid w:val="00325443"/>
    <w:rsid w:val="00326FC7"/>
    <w:rsid w:val="0034759B"/>
    <w:rsid w:val="003F09D7"/>
    <w:rsid w:val="004216A5"/>
    <w:rsid w:val="004723D8"/>
    <w:rsid w:val="00483EDD"/>
    <w:rsid w:val="00495925"/>
    <w:rsid w:val="004B2D30"/>
    <w:rsid w:val="004D3714"/>
    <w:rsid w:val="005119A8"/>
    <w:rsid w:val="0051341C"/>
    <w:rsid w:val="005322AE"/>
    <w:rsid w:val="00532784"/>
    <w:rsid w:val="0053648B"/>
    <w:rsid w:val="00577C6E"/>
    <w:rsid w:val="005B38F6"/>
    <w:rsid w:val="00611058"/>
    <w:rsid w:val="00621017"/>
    <w:rsid w:val="0064741A"/>
    <w:rsid w:val="006538A7"/>
    <w:rsid w:val="00656CBD"/>
    <w:rsid w:val="0068149C"/>
    <w:rsid w:val="006B4A10"/>
    <w:rsid w:val="006D089F"/>
    <w:rsid w:val="006D7EA9"/>
    <w:rsid w:val="006E2568"/>
    <w:rsid w:val="0070596E"/>
    <w:rsid w:val="007423D0"/>
    <w:rsid w:val="00767CF9"/>
    <w:rsid w:val="0078170D"/>
    <w:rsid w:val="007A7EFB"/>
    <w:rsid w:val="007B4E18"/>
    <w:rsid w:val="007C5ADC"/>
    <w:rsid w:val="00830B1B"/>
    <w:rsid w:val="00851D9C"/>
    <w:rsid w:val="00865926"/>
    <w:rsid w:val="0087159D"/>
    <w:rsid w:val="008D3777"/>
    <w:rsid w:val="008E2FEC"/>
    <w:rsid w:val="00976B42"/>
    <w:rsid w:val="00977281"/>
    <w:rsid w:val="00986D8A"/>
    <w:rsid w:val="00991DC2"/>
    <w:rsid w:val="009A2746"/>
    <w:rsid w:val="009B52AC"/>
    <w:rsid w:val="009D00F1"/>
    <w:rsid w:val="009D7FBF"/>
    <w:rsid w:val="009F3434"/>
    <w:rsid w:val="00A048F6"/>
    <w:rsid w:val="00A15B8F"/>
    <w:rsid w:val="00A22733"/>
    <w:rsid w:val="00A4757E"/>
    <w:rsid w:val="00A72B47"/>
    <w:rsid w:val="00AC76B7"/>
    <w:rsid w:val="00AD00A2"/>
    <w:rsid w:val="00AD1076"/>
    <w:rsid w:val="00AD3623"/>
    <w:rsid w:val="00AD674D"/>
    <w:rsid w:val="00AE6F37"/>
    <w:rsid w:val="00B40ADF"/>
    <w:rsid w:val="00B83C23"/>
    <w:rsid w:val="00BF6E1A"/>
    <w:rsid w:val="00C0404C"/>
    <w:rsid w:val="00C123BF"/>
    <w:rsid w:val="00C162E7"/>
    <w:rsid w:val="00C55613"/>
    <w:rsid w:val="00C57C6A"/>
    <w:rsid w:val="00C637C9"/>
    <w:rsid w:val="00C8191F"/>
    <w:rsid w:val="00C81DEE"/>
    <w:rsid w:val="00C83CE6"/>
    <w:rsid w:val="00CB0FDB"/>
    <w:rsid w:val="00CB6DC3"/>
    <w:rsid w:val="00CC743A"/>
    <w:rsid w:val="00D26990"/>
    <w:rsid w:val="00D3365A"/>
    <w:rsid w:val="00D5620E"/>
    <w:rsid w:val="00D85FBC"/>
    <w:rsid w:val="00D9121E"/>
    <w:rsid w:val="00DA326F"/>
    <w:rsid w:val="00DB2A7B"/>
    <w:rsid w:val="00DB6162"/>
    <w:rsid w:val="00DD1392"/>
    <w:rsid w:val="00DD1981"/>
    <w:rsid w:val="00DF2167"/>
    <w:rsid w:val="00DF5A9C"/>
    <w:rsid w:val="00E30CBF"/>
    <w:rsid w:val="00E405B6"/>
    <w:rsid w:val="00E51D34"/>
    <w:rsid w:val="00E627FD"/>
    <w:rsid w:val="00E82A3D"/>
    <w:rsid w:val="00EB443D"/>
    <w:rsid w:val="00EC1FA7"/>
    <w:rsid w:val="00ED7252"/>
    <w:rsid w:val="00EE5971"/>
    <w:rsid w:val="00F004F6"/>
    <w:rsid w:val="00F33293"/>
    <w:rsid w:val="00F40181"/>
    <w:rsid w:val="00F4286C"/>
    <w:rsid w:val="00FA7D3C"/>
    <w:rsid w:val="00FB18DA"/>
    <w:rsid w:val="00FE4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AB977E"/>
  <w15:chartTrackingRefBased/>
  <w15:docId w15:val="{1A8450E0-A132-4FF5-B365-7F7E3D6E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107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AD107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D1076"/>
    <w:rPr>
      <w:rFonts w:ascii="Cambria" w:eastAsia="Times New Roman" w:hAnsi="Cambria" w:cs="Times New Roman"/>
      <w:b/>
      <w:bCs/>
      <w:kern w:val="32"/>
      <w:sz w:val="32"/>
      <w:szCs w:val="32"/>
      <w:lang w:val="x-none" w:eastAsia="ar-SA"/>
    </w:rPr>
  </w:style>
  <w:style w:type="character" w:customStyle="1" w:styleId="WW8Num2z0">
    <w:name w:val="WW8Num2z0"/>
    <w:rsid w:val="00AD1076"/>
    <w:rPr>
      <w:rFonts w:ascii="Symbol" w:hAnsi="Symbol"/>
    </w:rPr>
  </w:style>
  <w:style w:type="character" w:customStyle="1" w:styleId="WW8Num3z0">
    <w:name w:val="WW8Num3z0"/>
    <w:rsid w:val="00AD1076"/>
    <w:rPr>
      <w:rFonts w:ascii="Symbol" w:hAnsi="Symbol"/>
    </w:rPr>
  </w:style>
  <w:style w:type="character" w:customStyle="1" w:styleId="WW8Num4z0">
    <w:name w:val="WW8Num4z0"/>
    <w:rsid w:val="00AD1076"/>
    <w:rPr>
      <w:rFonts w:ascii="Symbol" w:hAnsi="Symbol"/>
    </w:rPr>
  </w:style>
  <w:style w:type="character" w:customStyle="1" w:styleId="WW8Num5z0">
    <w:name w:val="WW8Num5z0"/>
    <w:rsid w:val="00AD1076"/>
    <w:rPr>
      <w:rFonts w:ascii="Symbol" w:hAnsi="Symbol"/>
    </w:rPr>
  </w:style>
  <w:style w:type="character" w:customStyle="1" w:styleId="WW8Num6z0">
    <w:name w:val="WW8Num6z0"/>
    <w:rsid w:val="00AD1076"/>
    <w:rPr>
      <w:rFonts w:ascii="Symbol" w:hAnsi="Symbol"/>
    </w:rPr>
  </w:style>
  <w:style w:type="character" w:customStyle="1" w:styleId="WW8Num7z0">
    <w:name w:val="WW8Num7z0"/>
    <w:rsid w:val="00AD1076"/>
    <w:rPr>
      <w:rFonts w:ascii="Symbol" w:hAnsi="Symbol"/>
    </w:rPr>
  </w:style>
  <w:style w:type="character" w:customStyle="1" w:styleId="WW8Num8z0">
    <w:name w:val="WW8Num8z0"/>
    <w:rsid w:val="00AD1076"/>
    <w:rPr>
      <w:rFonts w:ascii="Symbol" w:hAnsi="Symbol"/>
    </w:rPr>
  </w:style>
  <w:style w:type="character" w:customStyle="1" w:styleId="WW8Num9z0">
    <w:name w:val="WW8Num9z0"/>
    <w:rsid w:val="00AD1076"/>
    <w:rPr>
      <w:rFonts w:ascii="Symbol" w:hAnsi="Symbol"/>
    </w:rPr>
  </w:style>
  <w:style w:type="character" w:customStyle="1" w:styleId="WW8Num10z0">
    <w:name w:val="WW8Num10z0"/>
    <w:rsid w:val="00AD1076"/>
    <w:rPr>
      <w:rFonts w:ascii="Symbol" w:hAnsi="Symbol"/>
    </w:rPr>
  </w:style>
  <w:style w:type="character" w:customStyle="1" w:styleId="WW8Num11z0">
    <w:name w:val="WW8Num11z0"/>
    <w:rsid w:val="00AD1076"/>
    <w:rPr>
      <w:rFonts w:ascii="Symbol" w:hAnsi="Symbol"/>
    </w:rPr>
  </w:style>
  <w:style w:type="character" w:customStyle="1" w:styleId="WW8Num12z0">
    <w:name w:val="WW8Num12z0"/>
    <w:rsid w:val="00AD1076"/>
    <w:rPr>
      <w:rFonts w:ascii="Symbol" w:hAnsi="Symbol"/>
    </w:rPr>
  </w:style>
  <w:style w:type="character" w:customStyle="1" w:styleId="WW8Num13z0">
    <w:name w:val="WW8Num13z0"/>
    <w:rsid w:val="00AD1076"/>
    <w:rPr>
      <w:rFonts w:ascii="Symbol" w:hAnsi="Symbol"/>
    </w:rPr>
  </w:style>
  <w:style w:type="character" w:customStyle="1" w:styleId="WW8Num15z0">
    <w:name w:val="WW8Num15z0"/>
    <w:rsid w:val="00AD1076"/>
    <w:rPr>
      <w:rFonts w:ascii="Symbol" w:hAnsi="Symbol"/>
    </w:rPr>
  </w:style>
  <w:style w:type="character" w:customStyle="1" w:styleId="WW8Num16z0">
    <w:name w:val="WW8Num16z0"/>
    <w:rsid w:val="00AD1076"/>
    <w:rPr>
      <w:rFonts w:ascii="Symbol" w:hAnsi="Symbol"/>
    </w:rPr>
  </w:style>
  <w:style w:type="character" w:customStyle="1" w:styleId="WW8Num17z0">
    <w:name w:val="WW8Num17z0"/>
    <w:rsid w:val="00AD1076"/>
    <w:rPr>
      <w:rFonts w:ascii="Symbol" w:hAnsi="Symbol"/>
    </w:rPr>
  </w:style>
  <w:style w:type="character" w:customStyle="1" w:styleId="WW8Num18z0">
    <w:name w:val="WW8Num18z0"/>
    <w:rsid w:val="00AD1076"/>
    <w:rPr>
      <w:rFonts w:ascii="Symbol" w:hAnsi="Symbol"/>
    </w:rPr>
  </w:style>
  <w:style w:type="character" w:customStyle="1" w:styleId="WW8Num19z0">
    <w:name w:val="WW8Num19z0"/>
    <w:rsid w:val="00AD1076"/>
    <w:rPr>
      <w:rFonts w:ascii="Symbol" w:hAnsi="Symbol"/>
    </w:rPr>
  </w:style>
  <w:style w:type="character" w:customStyle="1" w:styleId="WW8Num21z0">
    <w:name w:val="WW8Num21z0"/>
    <w:rsid w:val="00AD1076"/>
    <w:rPr>
      <w:rFonts w:ascii="Symbol" w:hAnsi="Symbol"/>
    </w:rPr>
  </w:style>
  <w:style w:type="character" w:customStyle="1" w:styleId="WW8Num23z0">
    <w:name w:val="WW8Num23z0"/>
    <w:rsid w:val="00AD1076"/>
    <w:rPr>
      <w:rFonts w:ascii="Symbol" w:hAnsi="Symbol"/>
    </w:rPr>
  </w:style>
  <w:style w:type="character" w:customStyle="1" w:styleId="WW8Num24z0">
    <w:name w:val="WW8Num24z0"/>
    <w:rsid w:val="00AD1076"/>
    <w:rPr>
      <w:rFonts w:ascii="Symbol" w:hAnsi="Symbol"/>
    </w:rPr>
  </w:style>
  <w:style w:type="character" w:customStyle="1" w:styleId="WW8Num25z0">
    <w:name w:val="WW8Num25z0"/>
    <w:rsid w:val="00AD1076"/>
    <w:rPr>
      <w:rFonts w:ascii="Symbol" w:hAnsi="Symbol"/>
    </w:rPr>
  </w:style>
  <w:style w:type="character" w:customStyle="1" w:styleId="WW8Num26z0">
    <w:name w:val="WW8Num26z0"/>
    <w:rsid w:val="00AD1076"/>
    <w:rPr>
      <w:rFonts w:ascii="Symbol" w:hAnsi="Symbol"/>
    </w:rPr>
  </w:style>
  <w:style w:type="character" w:customStyle="1" w:styleId="WW8Num28z0">
    <w:name w:val="WW8Num28z0"/>
    <w:rsid w:val="00AD1076"/>
    <w:rPr>
      <w:rFonts w:ascii="Times New Roman" w:hAnsi="Times New Roman" w:cs="Times New Roman"/>
    </w:rPr>
  </w:style>
  <w:style w:type="character" w:customStyle="1" w:styleId="WW8Num28z1">
    <w:name w:val="WW8Num28z1"/>
    <w:rsid w:val="00AD1076"/>
    <w:rPr>
      <w:rFonts w:ascii="OpenSymbol" w:hAnsi="OpenSymbol" w:cs="OpenSymbol"/>
    </w:rPr>
  </w:style>
  <w:style w:type="character" w:customStyle="1" w:styleId="WW8Num29z0">
    <w:name w:val="WW8Num29z0"/>
    <w:rsid w:val="00AD1076"/>
    <w:rPr>
      <w:rFonts w:ascii="Symbol" w:hAnsi="Symbol"/>
    </w:rPr>
  </w:style>
  <w:style w:type="character" w:customStyle="1" w:styleId="WW8Num30z0">
    <w:name w:val="WW8Num30z0"/>
    <w:rsid w:val="00AD1076"/>
    <w:rPr>
      <w:rFonts w:ascii="Symbol" w:hAnsi="Symbol" w:cs="OpenSymbol"/>
    </w:rPr>
  </w:style>
  <w:style w:type="character" w:customStyle="1" w:styleId="WW8Num31z0">
    <w:name w:val="WW8Num31z0"/>
    <w:rsid w:val="00AD1076"/>
    <w:rPr>
      <w:rFonts w:ascii="Symbol" w:hAnsi="Symbol"/>
    </w:rPr>
  </w:style>
  <w:style w:type="character" w:customStyle="1" w:styleId="WW8Num32z0">
    <w:name w:val="WW8Num32z0"/>
    <w:rsid w:val="00AD1076"/>
    <w:rPr>
      <w:rFonts w:ascii="Symbol" w:hAnsi="Symbol" w:cs="OpenSymbol"/>
    </w:rPr>
  </w:style>
  <w:style w:type="character" w:customStyle="1" w:styleId="WW8Num33z0">
    <w:name w:val="WW8Num33z0"/>
    <w:rsid w:val="00AD1076"/>
    <w:rPr>
      <w:rFonts w:ascii="Symbol" w:hAnsi="Symbol" w:cs="OpenSymbol"/>
    </w:rPr>
  </w:style>
  <w:style w:type="character" w:customStyle="1" w:styleId="WW8Num33z1">
    <w:name w:val="WW8Num33z1"/>
    <w:rsid w:val="00AD1076"/>
    <w:rPr>
      <w:rFonts w:ascii="OpenSymbol" w:hAnsi="OpenSymbol" w:cs="OpenSymbol"/>
    </w:rPr>
  </w:style>
  <w:style w:type="character" w:customStyle="1" w:styleId="WW8Num34z0">
    <w:name w:val="WW8Num34z0"/>
    <w:rsid w:val="00AD1076"/>
    <w:rPr>
      <w:rFonts w:ascii="Symbol" w:hAnsi="Symbol" w:cs="OpenSymbol"/>
    </w:rPr>
  </w:style>
  <w:style w:type="character" w:customStyle="1" w:styleId="WW8Num34z1">
    <w:name w:val="WW8Num34z1"/>
    <w:rsid w:val="00AD1076"/>
    <w:rPr>
      <w:rFonts w:ascii="OpenSymbol" w:hAnsi="OpenSymbol" w:cs="OpenSymbol"/>
    </w:rPr>
  </w:style>
  <w:style w:type="character" w:customStyle="1" w:styleId="WW8Num35z0">
    <w:name w:val="WW8Num35z0"/>
    <w:rsid w:val="00AD1076"/>
    <w:rPr>
      <w:rFonts w:ascii="Symbol" w:hAnsi="Symbol" w:cs="OpenSymbol"/>
    </w:rPr>
  </w:style>
  <w:style w:type="character" w:customStyle="1" w:styleId="WW8Num35z1">
    <w:name w:val="WW8Num35z1"/>
    <w:rsid w:val="00AD1076"/>
    <w:rPr>
      <w:rFonts w:ascii="OpenSymbol" w:hAnsi="OpenSymbol" w:cs="OpenSymbol"/>
    </w:rPr>
  </w:style>
  <w:style w:type="character" w:customStyle="1" w:styleId="WW8Num36z0">
    <w:name w:val="WW8Num36z0"/>
    <w:rsid w:val="00AD1076"/>
    <w:rPr>
      <w:rFonts w:ascii="Symbol" w:hAnsi="Symbol" w:cs="OpenSymbol"/>
    </w:rPr>
  </w:style>
  <w:style w:type="character" w:customStyle="1" w:styleId="WW8Num36z1">
    <w:name w:val="WW8Num36z1"/>
    <w:rsid w:val="00AD1076"/>
    <w:rPr>
      <w:rFonts w:ascii="OpenSymbol" w:hAnsi="OpenSymbol" w:cs="OpenSymbol"/>
    </w:rPr>
  </w:style>
  <w:style w:type="character" w:customStyle="1" w:styleId="WW8Num37z0">
    <w:name w:val="WW8Num37z0"/>
    <w:rsid w:val="00AD1076"/>
    <w:rPr>
      <w:rFonts w:ascii="Symbol" w:hAnsi="Symbol" w:cs="OpenSymbol"/>
    </w:rPr>
  </w:style>
  <w:style w:type="character" w:customStyle="1" w:styleId="WW8Num37z1">
    <w:name w:val="WW8Num37z1"/>
    <w:rsid w:val="00AD1076"/>
    <w:rPr>
      <w:rFonts w:ascii="OpenSymbol" w:hAnsi="OpenSymbol" w:cs="OpenSymbol"/>
    </w:rPr>
  </w:style>
  <w:style w:type="character" w:customStyle="1" w:styleId="WW8Num38z0">
    <w:name w:val="WW8Num38z0"/>
    <w:rsid w:val="00AD1076"/>
    <w:rPr>
      <w:rFonts w:ascii="Symbol" w:hAnsi="Symbol" w:cs="OpenSymbol"/>
    </w:rPr>
  </w:style>
  <w:style w:type="character" w:customStyle="1" w:styleId="WW8Num38z1">
    <w:name w:val="WW8Num38z1"/>
    <w:rsid w:val="00AD1076"/>
    <w:rPr>
      <w:rFonts w:ascii="OpenSymbol" w:hAnsi="OpenSymbol" w:cs="OpenSymbol"/>
    </w:rPr>
  </w:style>
  <w:style w:type="character" w:customStyle="1" w:styleId="WW8Num39z0">
    <w:name w:val="WW8Num39z0"/>
    <w:rsid w:val="00AD1076"/>
    <w:rPr>
      <w:rFonts w:ascii="Symbol" w:hAnsi="Symbol" w:cs="OpenSymbol"/>
    </w:rPr>
  </w:style>
  <w:style w:type="character" w:customStyle="1" w:styleId="WW8Num39z1">
    <w:name w:val="WW8Num39z1"/>
    <w:rsid w:val="00AD1076"/>
    <w:rPr>
      <w:rFonts w:ascii="OpenSymbol" w:hAnsi="OpenSymbol" w:cs="OpenSymbol"/>
    </w:rPr>
  </w:style>
  <w:style w:type="character" w:customStyle="1" w:styleId="WW8Num40z0">
    <w:name w:val="WW8Num40z0"/>
    <w:rsid w:val="00AD1076"/>
    <w:rPr>
      <w:rFonts w:ascii="Symbol" w:hAnsi="Symbol" w:cs="OpenSymbol"/>
    </w:rPr>
  </w:style>
  <w:style w:type="character" w:customStyle="1" w:styleId="WW8Num40z1">
    <w:name w:val="WW8Num40z1"/>
    <w:rsid w:val="00AD1076"/>
    <w:rPr>
      <w:rFonts w:ascii="OpenSymbol" w:hAnsi="OpenSymbol" w:cs="OpenSymbol"/>
    </w:rPr>
  </w:style>
  <w:style w:type="character" w:customStyle="1" w:styleId="WW8Num41z0">
    <w:name w:val="WW8Num41z0"/>
    <w:rsid w:val="00AD1076"/>
    <w:rPr>
      <w:rFonts w:ascii="Symbol" w:hAnsi="Symbol" w:cs="OpenSymbol"/>
    </w:rPr>
  </w:style>
  <w:style w:type="character" w:customStyle="1" w:styleId="WW8Num41z1">
    <w:name w:val="WW8Num41z1"/>
    <w:rsid w:val="00AD1076"/>
    <w:rPr>
      <w:rFonts w:ascii="OpenSymbol" w:hAnsi="OpenSymbol" w:cs="OpenSymbol"/>
    </w:rPr>
  </w:style>
  <w:style w:type="character" w:customStyle="1" w:styleId="WW8Num42z0">
    <w:name w:val="WW8Num42z0"/>
    <w:rsid w:val="00AD1076"/>
    <w:rPr>
      <w:rFonts w:ascii="Symbol" w:hAnsi="Symbol" w:cs="OpenSymbol"/>
    </w:rPr>
  </w:style>
  <w:style w:type="character" w:customStyle="1" w:styleId="WW8Num42z1">
    <w:name w:val="WW8Num42z1"/>
    <w:rsid w:val="00AD1076"/>
    <w:rPr>
      <w:rFonts w:ascii="OpenSymbol" w:hAnsi="OpenSymbol" w:cs="OpenSymbol"/>
    </w:rPr>
  </w:style>
  <w:style w:type="character" w:customStyle="1" w:styleId="WW8Num43z0">
    <w:name w:val="WW8Num43z0"/>
    <w:rsid w:val="00AD1076"/>
    <w:rPr>
      <w:rFonts w:ascii="Symbol" w:hAnsi="Symbol" w:cs="OpenSymbol"/>
    </w:rPr>
  </w:style>
  <w:style w:type="character" w:customStyle="1" w:styleId="WW8Num43z1">
    <w:name w:val="WW8Num43z1"/>
    <w:rsid w:val="00AD1076"/>
    <w:rPr>
      <w:rFonts w:ascii="OpenSymbol" w:hAnsi="OpenSymbol" w:cs="OpenSymbol"/>
    </w:rPr>
  </w:style>
  <w:style w:type="character" w:customStyle="1" w:styleId="WW8Num45z0">
    <w:name w:val="WW8Num45z0"/>
    <w:rsid w:val="00AD1076"/>
    <w:rPr>
      <w:rFonts w:ascii="Symbol" w:hAnsi="Symbol" w:cs="OpenSymbol"/>
    </w:rPr>
  </w:style>
  <w:style w:type="character" w:customStyle="1" w:styleId="WW8Num46z0">
    <w:name w:val="WW8Num46z0"/>
    <w:rsid w:val="00AD1076"/>
    <w:rPr>
      <w:rFonts w:ascii="Symbol" w:hAnsi="Symbol"/>
    </w:rPr>
  </w:style>
  <w:style w:type="character" w:customStyle="1" w:styleId="WW8Num47z0">
    <w:name w:val="WW8Num47z0"/>
    <w:rsid w:val="00AD1076"/>
    <w:rPr>
      <w:rFonts w:ascii="Symbol" w:hAnsi="Symbol"/>
    </w:rPr>
  </w:style>
  <w:style w:type="character" w:customStyle="1" w:styleId="WW8Num47z1">
    <w:name w:val="WW8Num47z1"/>
    <w:rsid w:val="00AD1076"/>
    <w:rPr>
      <w:rFonts w:ascii="Courier New" w:hAnsi="Courier New" w:cs="Courier New"/>
    </w:rPr>
  </w:style>
  <w:style w:type="character" w:customStyle="1" w:styleId="WW8Num47z2">
    <w:name w:val="WW8Num47z2"/>
    <w:rsid w:val="00AD1076"/>
    <w:rPr>
      <w:rFonts w:ascii="Wingdings" w:hAnsi="Wingdings"/>
    </w:rPr>
  </w:style>
  <w:style w:type="character" w:customStyle="1" w:styleId="WW8Num48z0">
    <w:name w:val="WW8Num48z0"/>
    <w:rsid w:val="00AD1076"/>
    <w:rPr>
      <w:rFonts w:ascii="Symbol" w:hAnsi="Symbol"/>
    </w:rPr>
  </w:style>
  <w:style w:type="character" w:customStyle="1" w:styleId="WW8Num48z1">
    <w:name w:val="WW8Num48z1"/>
    <w:rsid w:val="00AD1076"/>
    <w:rPr>
      <w:rFonts w:ascii="Courier New" w:hAnsi="Courier New" w:cs="Courier New"/>
    </w:rPr>
  </w:style>
  <w:style w:type="character" w:customStyle="1" w:styleId="WW8Num48z2">
    <w:name w:val="WW8Num48z2"/>
    <w:rsid w:val="00AD1076"/>
    <w:rPr>
      <w:rFonts w:ascii="Wingdings" w:hAnsi="Wingdings"/>
    </w:rPr>
  </w:style>
  <w:style w:type="character" w:customStyle="1" w:styleId="WW8Num49z0">
    <w:name w:val="WW8Num49z0"/>
    <w:rsid w:val="00AD1076"/>
    <w:rPr>
      <w:rFonts w:ascii="Symbol" w:hAnsi="Symbol"/>
    </w:rPr>
  </w:style>
  <w:style w:type="character" w:customStyle="1" w:styleId="WW8Num49z1">
    <w:name w:val="WW8Num49z1"/>
    <w:rsid w:val="00AD1076"/>
    <w:rPr>
      <w:rFonts w:ascii="Courier New" w:hAnsi="Courier New" w:cs="Courier New"/>
    </w:rPr>
  </w:style>
  <w:style w:type="character" w:customStyle="1" w:styleId="WW8Num49z2">
    <w:name w:val="WW8Num49z2"/>
    <w:rsid w:val="00AD1076"/>
    <w:rPr>
      <w:rFonts w:ascii="Wingdings" w:hAnsi="Wingdings"/>
    </w:rPr>
  </w:style>
  <w:style w:type="character" w:customStyle="1" w:styleId="WW8Num52z0">
    <w:name w:val="WW8Num52z0"/>
    <w:rsid w:val="00AD1076"/>
    <w:rPr>
      <w:rFonts w:ascii="Symbol" w:hAnsi="Symbol"/>
    </w:rPr>
  </w:style>
  <w:style w:type="character" w:customStyle="1" w:styleId="WW8Num52z1">
    <w:name w:val="WW8Num52z1"/>
    <w:rsid w:val="00AD1076"/>
    <w:rPr>
      <w:rFonts w:ascii="Courier New" w:hAnsi="Courier New" w:cs="Courier New"/>
    </w:rPr>
  </w:style>
  <w:style w:type="character" w:customStyle="1" w:styleId="WW8Num52z2">
    <w:name w:val="WW8Num52z2"/>
    <w:rsid w:val="00AD1076"/>
    <w:rPr>
      <w:rFonts w:ascii="Wingdings" w:hAnsi="Wingdings"/>
    </w:rPr>
  </w:style>
  <w:style w:type="character" w:customStyle="1" w:styleId="WW8Num53z0">
    <w:name w:val="WW8Num53z0"/>
    <w:rsid w:val="00AD1076"/>
    <w:rPr>
      <w:rFonts w:ascii="Symbol" w:hAnsi="Symbol"/>
    </w:rPr>
  </w:style>
  <w:style w:type="character" w:customStyle="1" w:styleId="WW8Num53z1">
    <w:name w:val="WW8Num53z1"/>
    <w:rsid w:val="00AD1076"/>
    <w:rPr>
      <w:rFonts w:ascii="Courier New" w:hAnsi="Courier New" w:cs="Courier New"/>
    </w:rPr>
  </w:style>
  <w:style w:type="character" w:customStyle="1" w:styleId="WW8Num53z2">
    <w:name w:val="WW8Num53z2"/>
    <w:rsid w:val="00AD1076"/>
    <w:rPr>
      <w:rFonts w:ascii="Wingdings" w:hAnsi="Wingdings"/>
    </w:rPr>
  </w:style>
  <w:style w:type="character" w:customStyle="1" w:styleId="WW8Num54z0">
    <w:name w:val="WW8Num54z0"/>
    <w:rsid w:val="00AD1076"/>
    <w:rPr>
      <w:rFonts w:ascii="Symbol" w:hAnsi="Symbol"/>
    </w:rPr>
  </w:style>
  <w:style w:type="character" w:customStyle="1" w:styleId="WW8Num54z1">
    <w:name w:val="WW8Num54z1"/>
    <w:rsid w:val="00AD1076"/>
    <w:rPr>
      <w:rFonts w:ascii="Courier New" w:hAnsi="Courier New" w:cs="Courier New"/>
    </w:rPr>
  </w:style>
  <w:style w:type="character" w:customStyle="1" w:styleId="WW8Num54z2">
    <w:name w:val="WW8Num54z2"/>
    <w:rsid w:val="00AD1076"/>
    <w:rPr>
      <w:rFonts w:ascii="Wingdings" w:hAnsi="Wingdings"/>
    </w:rPr>
  </w:style>
  <w:style w:type="character" w:customStyle="1" w:styleId="WW8Num56z0">
    <w:name w:val="WW8Num56z0"/>
    <w:rsid w:val="00AD1076"/>
    <w:rPr>
      <w:rFonts w:ascii="Symbol" w:hAnsi="Symbol"/>
    </w:rPr>
  </w:style>
  <w:style w:type="character" w:customStyle="1" w:styleId="WW8Num56z1">
    <w:name w:val="WW8Num56z1"/>
    <w:rsid w:val="00AD1076"/>
    <w:rPr>
      <w:rFonts w:ascii="Courier New" w:hAnsi="Courier New" w:cs="Courier New"/>
    </w:rPr>
  </w:style>
  <w:style w:type="character" w:customStyle="1" w:styleId="WW8Num56z2">
    <w:name w:val="WW8Num56z2"/>
    <w:rsid w:val="00AD1076"/>
    <w:rPr>
      <w:rFonts w:ascii="Wingdings" w:hAnsi="Wingdings"/>
    </w:rPr>
  </w:style>
  <w:style w:type="character" w:customStyle="1" w:styleId="WW8Num58z0">
    <w:name w:val="WW8Num58z0"/>
    <w:rsid w:val="00AD1076"/>
    <w:rPr>
      <w:rFonts w:ascii="Symbol" w:hAnsi="Symbol"/>
    </w:rPr>
  </w:style>
  <w:style w:type="character" w:customStyle="1" w:styleId="WW8Num58z1">
    <w:name w:val="WW8Num58z1"/>
    <w:rsid w:val="00AD1076"/>
    <w:rPr>
      <w:rFonts w:ascii="Courier New" w:hAnsi="Courier New" w:cs="Courier New"/>
    </w:rPr>
  </w:style>
  <w:style w:type="character" w:customStyle="1" w:styleId="WW8Num58z2">
    <w:name w:val="WW8Num58z2"/>
    <w:rsid w:val="00AD1076"/>
    <w:rPr>
      <w:rFonts w:ascii="Wingdings" w:hAnsi="Wingdings"/>
    </w:rPr>
  </w:style>
  <w:style w:type="character" w:customStyle="1" w:styleId="WW8Num59z0">
    <w:name w:val="WW8Num59z0"/>
    <w:rsid w:val="00AD1076"/>
    <w:rPr>
      <w:rFonts w:ascii="Symbol" w:hAnsi="Symbol"/>
    </w:rPr>
  </w:style>
  <w:style w:type="character" w:customStyle="1" w:styleId="WW8Num59z1">
    <w:name w:val="WW8Num59z1"/>
    <w:rsid w:val="00AD1076"/>
    <w:rPr>
      <w:rFonts w:ascii="Courier New" w:hAnsi="Courier New" w:cs="Courier New"/>
    </w:rPr>
  </w:style>
  <w:style w:type="character" w:customStyle="1" w:styleId="WW8Num59z2">
    <w:name w:val="WW8Num59z2"/>
    <w:rsid w:val="00AD1076"/>
    <w:rPr>
      <w:rFonts w:ascii="Wingdings" w:hAnsi="Wingdings"/>
    </w:rPr>
  </w:style>
  <w:style w:type="character" w:customStyle="1" w:styleId="WW8Num60z0">
    <w:name w:val="WW8Num60z0"/>
    <w:rsid w:val="00AD1076"/>
    <w:rPr>
      <w:rFonts w:ascii="Symbol" w:hAnsi="Symbol"/>
    </w:rPr>
  </w:style>
  <w:style w:type="character" w:customStyle="1" w:styleId="WW8Num60z1">
    <w:name w:val="WW8Num60z1"/>
    <w:rsid w:val="00AD1076"/>
    <w:rPr>
      <w:rFonts w:ascii="Courier New" w:hAnsi="Courier New" w:cs="Courier New"/>
    </w:rPr>
  </w:style>
  <w:style w:type="character" w:customStyle="1" w:styleId="WW8Num60z2">
    <w:name w:val="WW8Num60z2"/>
    <w:rsid w:val="00AD1076"/>
    <w:rPr>
      <w:rFonts w:ascii="Wingdings" w:hAnsi="Wingdings"/>
    </w:rPr>
  </w:style>
  <w:style w:type="character" w:customStyle="1" w:styleId="2">
    <w:name w:val="Основной шрифт абзаца2"/>
    <w:rsid w:val="00AD1076"/>
  </w:style>
  <w:style w:type="character" w:customStyle="1" w:styleId="Absatz-Standardschriftart">
    <w:name w:val="Absatz-Standardschriftart"/>
    <w:rsid w:val="00AD1076"/>
  </w:style>
  <w:style w:type="character" w:customStyle="1" w:styleId="WW8Num29z1">
    <w:name w:val="WW8Num29z1"/>
    <w:rsid w:val="00AD1076"/>
    <w:rPr>
      <w:rFonts w:ascii="OpenSymbol" w:hAnsi="OpenSymbol" w:cs="OpenSymbol"/>
    </w:rPr>
  </w:style>
  <w:style w:type="character" w:customStyle="1" w:styleId="WW8Num44z0">
    <w:name w:val="WW8Num44z0"/>
    <w:rsid w:val="00AD1076"/>
    <w:rPr>
      <w:rFonts w:ascii="Symbol" w:hAnsi="Symbol" w:cs="OpenSymbol"/>
    </w:rPr>
  </w:style>
  <w:style w:type="character" w:customStyle="1" w:styleId="WW8Num44z1">
    <w:name w:val="WW8Num44z1"/>
    <w:rsid w:val="00AD1076"/>
    <w:rPr>
      <w:rFonts w:ascii="OpenSymbol" w:hAnsi="OpenSymbol" w:cs="OpenSymbol"/>
    </w:rPr>
  </w:style>
  <w:style w:type="character" w:customStyle="1" w:styleId="WW-Absatz-Standardschriftart">
    <w:name w:val="WW-Absatz-Standardschriftart"/>
    <w:rsid w:val="00AD1076"/>
  </w:style>
  <w:style w:type="character" w:customStyle="1" w:styleId="WW8Num14z0">
    <w:name w:val="WW8Num14z0"/>
    <w:rsid w:val="00AD1076"/>
    <w:rPr>
      <w:rFonts w:ascii="Symbol" w:hAnsi="Symbol"/>
    </w:rPr>
  </w:style>
  <w:style w:type="character" w:customStyle="1" w:styleId="WW8Num20z0">
    <w:name w:val="WW8Num20z0"/>
    <w:rsid w:val="00AD1076"/>
    <w:rPr>
      <w:rFonts w:ascii="Symbol" w:hAnsi="Symbol"/>
    </w:rPr>
  </w:style>
  <w:style w:type="character" w:customStyle="1" w:styleId="WW8Num22z0">
    <w:name w:val="WW8Num22z0"/>
    <w:rsid w:val="00AD1076"/>
    <w:rPr>
      <w:rFonts w:ascii="Times New Roman" w:hAnsi="Times New Roman" w:cs="Times New Roman"/>
    </w:rPr>
  </w:style>
  <w:style w:type="character" w:customStyle="1" w:styleId="WW8Num27z0">
    <w:name w:val="WW8Num27z0"/>
    <w:rsid w:val="00AD1076"/>
    <w:rPr>
      <w:rFonts w:ascii="Times New Roman" w:hAnsi="Times New Roman" w:cs="Times New Roman"/>
    </w:rPr>
  </w:style>
  <w:style w:type="character" w:customStyle="1" w:styleId="WW-Absatz-Standardschriftart1">
    <w:name w:val="WW-Absatz-Standardschriftart1"/>
    <w:rsid w:val="00AD1076"/>
  </w:style>
  <w:style w:type="character" w:customStyle="1" w:styleId="WW8Num3z1">
    <w:name w:val="WW8Num3z1"/>
    <w:rsid w:val="00AD1076"/>
    <w:rPr>
      <w:rFonts w:ascii="Courier New" w:hAnsi="Courier New" w:cs="Courier New"/>
    </w:rPr>
  </w:style>
  <w:style w:type="character" w:customStyle="1" w:styleId="WW8Num3z2">
    <w:name w:val="WW8Num3z2"/>
    <w:rsid w:val="00AD1076"/>
    <w:rPr>
      <w:rFonts w:ascii="Wingdings" w:hAnsi="Wingdings"/>
    </w:rPr>
  </w:style>
  <w:style w:type="character" w:customStyle="1" w:styleId="WW8Num4z1">
    <w:name w:val="WW8Num4z1"/>
    <w:rsid w:val="00AD1076"/>
    <w:rPr>
      <w:rFonts w:ascii="Courier New" w:hAnsi="Courier New" w:cs="Courier New"/>
    </w:rPr>
  </w:style>
  <w:style w:type="character" w:customStyle="1" w:styleId="WW8Num4z2">
    <w:name w:val="WW8Num4z2"/>
    <w:rsid w:val="00AD1076"/>
    <w:rPr>
      <w:rFonts w:ascii="Wingdings" w:hAnsi="Wingdings"/>
    </w:rPr>
  </w:style>
  <w:style w:type="character" w:customStyle="1" w:styleId="WW8Num5z1">
    <w:name w:val="WW8Num5z1"/>
    <w:rsid w:val="00AD1076"/>
    <w:rPr>
      <w:rFonts w:ascii="Courier New" w:hAnsi="Courier New" w:cs="Courier New"/>
    </w:rPr>
  </w:style>
  <w:style w:type="character" w:customStyle="1" w:styleId="WW8Num5z2">
    <w:name w:val="WW8Num5z2"/>
    <w:rsid w:val="00AD1076"/>
    <w:rPr>
      <w:rFonts w:ascii="Wingdings" w:hAnsi="Wingdings"/>
    </w:rPr>
  </w:style>
  <w:style w:type="character" w:customStyle="1" w:styleId="WW8Num8z1">
    <w:name w:val="WW8Num8z1"/>
    <w:rsid w:val="00AD1076"/>
    <w:rPr>
      <w:rFonts w:ascii="Courier New" w:hAnsi="Courier New" w:cs="Courier New"/>
    </w:rPr>
  </w:style>
  <w:style w:type="character" w:customStyle="1" w:styleId="WW8Num8z2">
    <w:name w:val="WW8Num8z2"/>
    <w:rsid w:val="00AD1076"/>
    <w:rPr>
      <w:rFonts w:ascii="Wingdings" w:hAnsi="Wingdings"/>
    </w:rPr>
  </w:style>
  <w:style w:type="character" w:customStyle="1" w:styleId="WW8Num9z1">
    <w:name w:val="WW8Num9z1"/>
    <w:rsid w:val="00AD1076"/>
    <w:rPr>
      <w:rFonts w:ascii="Courier New" w:hAnsi="Courier New" w:cs="Courier New"/>
    </w:rPr>
  </w:style>
  <w:style w:type="character" w:customStyle="1" w:styleId="WW8Num9z2">
    <w:name w:val="WW8Num9z2"/>
    <w:rsid w:val="00AD1076"/>
    <w:rPr>
      <w:rFonts w:ascii="Wingdings" w:hAnsi="Wingdings"/>
    </w:rPr>
  </w:style>
  <w:style w:type="character" w:customStyle="1" w:styleId="WW8Num11z1">
    <w:name w:val="WW8Num11z1"/>
    <w:rsid w:val="00AD1076"/>
    <w:rPr>
      <w:rFonts w:ascii="Courier New" w:hAnsi="Courier New" w:cs="Courier New"/>
    </w:rPr>
  </w:style>
  <w:style w:type="character" w:customStyle="1" w:styleId="WW8Num11z2">
    <w:name w:val="WW8Num11z2"/>
    <w:rsid w:val="00AD1076"/>
    <w:rPr>
      <w:rFonts w:ascii="Wingdings" w:hAnsi="Wingdings"/>
    </w:rPr>
  </w:style>
  <w:style w:type="character" w:customStyle="1" w:styleId="WW8Num12z1">
    <w:name w:val="WW8Num12z1"/>
    <w:rsid w:val="00AD1076"/>
    <w:rPr>
      <w:rFonts w:ascii="Courier New" w:hAnsi="Courier New" w:cs="Courier New"/>
    </w:rPr>
  </w:style>
  <w:style w:type="character" w:customStyle="1" w:styleId="WW8Num12z2">
    <w:name w:val="WW8Num12z2"/>
    <w:rsid w:val="00AD1076"/>
    <w:rPr>
      <w:rFonts w:ascii="Wingdings" w:hAnsi="Wingdings"/>
    </w:rPr>
  </w:style>
  <w:style w:type="character" w:customStyle="1" w:styleId="WW8Num15z1">
    <w:name w:val="WW8Num15z1"/>
    <w:rsid w:val="00AD1076"/>
    <w:rPr>
      <w:rFonts w:ascii="Courier New" w:hAnsi="Courier New" w:cs="Courier New"/>
    </w:rPr>
  </w:style>
  <w:style w:type="character" w:customStyle="1" w:styleId="WW8Num15z2">
    <w:name w:val="WW8Num15z2"/>
    <w:rsid w:val="00AD1076"/>
    <w:rPr>
      <w:rFonts w:ascii="Wingdings" w:hAnsi="Wingdings"/>
    </w:rPr>
  </w:style>
  <w:style w:type="character" w:customStyle="1" w:styleId="WW8Num16z1">
    <w:name w:val="WW8Num16z1"/>
    <w:rsid w:val="00AD1076"/>
    <w:rPr>
      <w:rFonts w:ascii="Courier New" w:hAnsi="Courier New" w:cs="Courier New"/>
    </w:rPr>
  </w:style>
  <w:style w:type="character" w:customStyle="1" w:styleId="WW8Num16z2">
    <w:name w:val="WW8Num16z2"/>
    <w:rsid w:val="00AD1076"/>
    <w:rPr>
      <w:rFonts w:ascii="Wingdings" w:hAnsi="Wingdings"/>
    </w:rPr>
  </w:style>
  <w:style w:type="character" w:customStyle="1" w:styleId="WW8Num17z1">
    <w:name w:val="WW8Num17z1"/>
    <w:rsid w:val="00AD1076"/>
    <w:rPr>
      <w:rFonts w:ascii="Courier New" w:hAnsi="Courier New" w:cs="Courier New"/>
    </w:rPr>
  </w:style>
  <w:style w:type="character" w:customStyle="1" w:styleId="WW8Num17z2">
    <w:name w:val="WW8Num17z2"/>
    <w:rsid w:val="00AD1076"/>
    <w:rPr>
      <w:rFonts w:ascii="Wingdings" w:hAnsi="Wingdings"/>
    </w:rPr>
  </w:style>
  <w:style w:type="character" w:customStyle="1" w:styleId="WW8Num19z1">
    <w:name w:val="WW8Num19z1"/>
    <w:rsid w:val="00AD1076"/>
    <w:rPr>
      <w:rFonts w:ascii="Courier New" w:hAnsi="Courier New" w:cs="Courier New"/>
    </w:rPr>
  </w:style>
  <w:style w:type="character" w:customStyle="1" w:styleId="WW8Num19z2">
    <w:name w:val="WW8Num19z2"/>
    <w:rsid w:val="00AD1076"/>
    <w:rPr>
      <w:rFonts w:ascii="Wingdings" w:hAnsi="Wingdings"/>
    </w:rPr>
  </w:style>
  <w:style w:type="character" w:customStyle="1" w:styleId="WW8Num20z1">
    <w:name w:val="WW8Num20z1"/>
    <w:rsid w:val="00AD1076"/>
    <w:rPr>
      <w:rFonts w:ascii="Courier New" w:hAnsi="Courier New" w:cs="Courier New"/>
    </w:rPr>
  </w:style>
  <w:style w:type="character" w:customStyle="1" w:styleId="WW8Num20z2">
    <w:name w:val="WW8Num20z2"/>
    <w:rsid w:val="00AD1076"/>
    <w:rPr>
      <w:rFonts w:ascii="Wingdings" w:hAnsi="Wingdings"/>
    </w:rPr>
  </w:style>
  <w:style w:type="character" w:customStyle="1" w:styleId="WW8Num23z1">
    <w:name w:val="WW8Num23z1"/>
    <w:rsid w:val="00AD1076"/>
    <w:rPr>
      <w:rFonts w:ascii="Courier New" w:hAnsi="Courier New" w:cs="Courier New"/>
    </w:rPr>
  </w:style>
  <w:style w:type="character" w:customStyle="1" w:styleId="WW8Num23z2">
    <w:name w:val="WW8Num23z2"/>
    <w:rsid w:val="00AD1076"/>
    <w:rPr>
      <w:rFonts w:ascii="Wingdings" w:hAnsi="Wingdings"/>
    </w:rPr>
  </w:style>
  <w:style w:type="character" w:customStyle="1" w:styleId="WW8Num24z1">
    <w:name w:val="WW8Num24z1"/>
    <w:rsid w:val="00AD1076"/>
    <w:rPr>
      <w:rFonts w:ascii="Courier New" w:hAnsi="Courier New" w:cs="Courier New"/>
    </w:rPr>
  </w:style>
  <w:style w:type="character" w:customStyle="1" w:styleId="WW8Num24z2">
    <w:name w:val="WW8Num24z2"/>
    <w:rsid w:val="00AD1076"/>
    <w:rPr>
      <w:rFonts w:ascii="Wingdings" w:hAnsi="Wingdings"/>
    </w:rPr>
  </w:style>
  <w:style w:type="character" w:customStyle="1" w:styleId="WW8Num26z1">
    <w:name w:val="WW8Num26z1"/>
    <w:rsid w:val="00AD1076"/>
    <w:rPr>
      <w:rFonts w:ascii="Courier New" w:hAnsi="Courier New" w:cs="Courier New"/>
    </w:rPr>
  </w:style>
  <w:style w:type="character" w:customStyle="1" w:styleId="WW8Num26z2">
    <w:name w:val="WW8Num26z2"/>
    <w:rsid w:val="00AD1076"/>
    <w:rPr>
      <w:rFonts w:ascii="Wingdings" w:hAnsi="Wingdings"/>
    </w:rPr>
  </w:style>
  <w:style w:type="character" w:customStyle="1" w:styleId="WW8Num31z1">
    <w:name w:val="WW8Num31z1"/>
    <w:rsid w:val="00AD1076"/>
    <w:rPr>
      <w:rFonts w:ascii="Courier New" w:hAnsi="Courier New" w:cs="Courier New"/>
    </w:rPr>
  </w:style>
  <w:style w:type="character" w:customStyle="1" w:styleId="WW8Num31z2">
    <w:name w:val="WW8Num31z2"/>
    <w:rsid w:val="00AD1076"/>
    <w:rPr>
      <w:rFonts w:ascii="Wingdings" w:hAnsi="Wingdings"/>
    </w:rPr>
  </w:style>
  <w:style w:type="character" w:customStyle="1" w:styleId="WW8NumSt10z0">
    <w:name w:val="WW8NumSt10z0"/>
    <w:rsid w:val="00AD1076"/>
    <w:rPr>
      <w:rFonts w:ascii="Times New Roman" w:hAnsi="Times New Roman" w:cs="Times New Roman"/>
    </w:rPr>
  </w:style>
  <w:style w:type="character" w:customStyle="1" w:styleId="WW8NumSt11z0">
    <w:name w:val="WW8NumSt11z0"/>
    <w:rsid w:val="00AD1076"/>
    <w:rPr>
      <w:rFonts w:ascii="Times New Roman" w:hAnsi="Times New Roman" w:cs="Times New Roman"/>
    </w:rPr>
  </w:style>
  <w:style w:type="character" w:customStyle="1" w:styleId="WW8NumSt13z0">
    <w:name w:val="WW8NumSt13z0"/>
    <w:rsid w:val="00AD1076"/>
    <w:rPr>
      <w:rFonts w:ascii="Times New Roman" w:hAnsi="Times New Roman" w:cs="Times New Roman"/>
    </w:rPr>
  </w:style>
  <w:style w:type="character" w:customStyle="1" w:styleId="11">
    <w:name w:val="Основной шрифт абзаца1"/>
    <w:rsid w:val="00AD1076"/>
  </w:style>
  <w:style w:type="character" w:styleId="a3">
    <w:name w:val="page number"/>
    <w:basedOn w:val="11"/>
    <w:rsid w:val="00AD1076"/>
  </w:style>
  <w:style w:type="character" w:customStyle="1" w:styleId="a4">
    <w:name w:val="Маркеры списка"/>
    <w:rsid w:val="00AD1076"/>
    <w:rPr>
      <w:rFonts w:ascii="OpenSymbol" w:eastAsia="OpenSymbol" w:hAnsi="OpenSymbol" w:cs="OpenSymbol"/>
    </w:rPr>
  </w:style>
  <w:style w:type="character" w:customStyle="1" w:styleId="a5">
    <w:name w:val="Символ нумерации"/>
    <w:rsid w:val="00AD1076"/>
  </w:style>
  <w:style w:type="character" w:styleId="a6">
    <w:name w:val="line number"/>
    <w:rsid w:val="00AD1076"/>
  </w:style>
  <w:style w:type="paragraph" w:styleId="a7">
    <w:name w:val="Title"/>
    <w:basedOn w:val="a"/>
    <w:next w:val="a8"/>
    <w:link w:val="a9"/>
    <w:rsid w:val="00AD1076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character" w:customStyle="1" w:styleId="a9">
    <w:name w:val="Заголовок Знак"/>
    <w:basedOn w:val="a0"/>
    <w:link w:val="a7"/>
    <w:rsid w:val="00AD1076"/>
    <w:rPr>
      <w:rFonts w:ascii="Arial" w:eastAsia="Lucida Sans Unicode" w:hAnsi="Arial" w:cs="Mangal"/>
      <w:sz w:val="28"/>
      <w:szCs w:val="28"/>
      <w:lang w:eastAsia="ar-SA"/>
    </w:rPr>
  </w:style>
  <w:style w:type="paragraph" w:styleId="a8">
    <w:name w:val="Body Text"/>
    <w:basedOn w:val="a"/>
    <w:link w:val="aa"/>
    <w:rsid w:val="00AD1076"/>
    <w:pPr>
      <w:spacing w:after="120"/>
    </w:pPr>
  </w:style>
  <w:style w:type="character" w:customStyle="1" w:styleId="aa">
    <w:name w:val="Основной текст Знак"/>
    <w:basedOn w:val="a0"/>
    <w:link w:val="a8"/>
    <w:rsid w:val="00AD107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List"/>
    <w:basedOn w:val="a8"/>
    <w:rsid w:val="00AD1076"/>
    <w:rPr>
      <w:rFonts w:cs="Mangal"/>
    </w:rPr>
  </w:style>
  <w:style w:type="paragraph" w:customStyle="1" w:styleId="20">
    <w:name w:val="Название2"/>
    <w:basedOn w:val="a"/>
    <w:rsid w:val="00AD1076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1">
    <w:name w:val="Указатель2"/>
    <w:basedOn w:val="a"/>
    <w:rsid w:val="00AD1076"/>
    <w:pPr>
      <w:suppressLineNumbers/>
    </w:pPr>
    <w:rPr>
      <w:rFonts w:ascii="Arial" w:hAnsi="Arial" w:cs="Mangal"/>
    </w:rPr>
  </w:style>
  <w:style w:type="paragraph" w:customStyle="1" w:styleId="12">
    <w:name w:val="Название1"/>
    <w:basedOn w:val="a"/>
    <w:rsid w:val="00AD1076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rsid w:val="00AD1076"/>
    <w:pPr>
      <w:suppressLineNumbers/>
    </w:pPr>
    <w:rPr>
      <w:rFonts w:cs="Mangal"/>
    </w:rPr>
  </w:style>
  <w:style w:type="paragraph" w:customStyle="1" w:styleId="ac">
    <w:basedOn w:val="a7"/>
    <w:next w:val="ad"/>
    <w:link w:val="ae"/>
    <w:qFormat/>
    <w:rsid w:val="00AD1076"/>
  </w:style>
  <w:style w:type="paragraph" w:styleId="ad">
    <w:name w:val="Subtitle"/>
    <w:basedOn w:val="a7"/>
    <w:next w:val="a8"/>
    <w:link w:val="af"/>
    <w:qFormat/>
    <w:rsid w:val="00AD1076"/>
    <w:pPr>
      <w:jc w:val="center"/>
    </w:pPr>
    <w:rPr>
      <w:i/>
      <w:iCs/>
    </w:rPr>
  </w:style>
  <w:style w:type="character" w:customStyle="1" w:styleId="af">
    <w:name w:val="Подзаголовок Знак"/>
    <w:basedOn w:val="a0"/>
    <w:link w:val="ad"/>
    <w:rsid w:val="00AD1076"/>
    <w:rPr>
      <w:rFonts w:ascii="Arial" w:eastAsia="Lucida Sans Unicode" w:hAnsi="Arial" w:cs="Mangal"/>
      <w:i/>
      <w:iCs/>
      <w:sz w:val="28"/>
      <w:szCs w:val="28"/>
      <w:lang w:eastAsia="ar-SA"/>
    </w:rPr>
  </w:style>
  <w:style w:type="paragraph" w:styleId="af0">
    <w:name w:val="footer"/>
    <w:basedOn w:val="a"/>
    <w:link w:val="af1"/>
    <w:uiPriority w:val="99"/>
    <w:rsid w:val="00AD1076"/>
    <w:pPr>
      <w:tabs>
        <w:tab w:val="center" w:pos="4677"/>
        <w:tab w:val="right" w:pos="9355"/>
      </w:tabs>
    </w:pPr>
    <w:rPr>
      <w:lang w:val="x-none"/>
    </w:rPr>
  </w:style>
  <w:style w:type="character" w:customStyle="1" w:styleId="af1">
    <w:name w:val="Нижний колонтитул Знак"/>
    <w:basedOn w:val="a0"/>
    <w:link w:val="af0"/>
    <w:uiPriority w:val="99"/>
    <w:rsid w:val="00AD1076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f2">
    <w:name w:val="header"/>
    <w:basedOn w:val="a"/>
    <w:link w:val="af3"/>
    <w:uiPriority w:val="99"/>
    <w:rsid w:val="00AD1076"/>
    <w:pPr>
      <w:tabs>
        <w:tab w:val="center" w:pos="4677"/>
        <w:tab w:val="right" w:pos="9355"/>
      </w:tabs>
    </w:pPr>
    <w:rPr>
      <w:lang w:val="x-none"/>
    </w:rPr>
  </w:style>
  <w:style w:type="character" w:customStyle="1" w:styleId="af3">
    <w:name w:val="Верхний колонтитул Знак"/>
    <w:basedOn w:val="a0"/>
    <w:link w:val="af2"/>
    <w:uiPriority w:val="99"/>
    <w:rsid w:val="00AD1076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af4">
    <w:name w:val="Содержимое таблицы"/>
    <w:basedOn w:val="a"/>
    <w:rsid w:val="00AD1076"/>
    <w:pPr>
      <w:suppressLineNumbers/>
    </w:pPr>
  </w:style>
  <w:style w:type="paragraph" w:customStyle="1" w:styleId="af5">
    <w:name w:val="Заголовок таблицы"/>
    <w:basedOn w:val="af4"/>
    <w:rsid w:val="00AD1076"/>
    <w:pPr>
      <w:jc w:val="center"/>
    </w:pPr>
    <w:rPr>
      <w:b/>
      <w:bCs/>
    </w:rPr>
  </w:style>
  <w:style w:type="paragraph" w:customStyle="1" w:styleId="af6">
    <w:name w:val="Содержимое врезки"/>
    <w:basedOn w:val="a8"/>
    <w:rsid w:val="00AD1076"/>
  </w:style>
  <w:style w:type="character" w:customStyle="1" w:styleId="ae">
    <w:name w:val="Название Знак"/>
    <w:link w:val="ac"/>
    <w:rsid w:val="00AD1076"/>
    <w:rPr>
      <w:rFonts w:ascii="Arial" w:eastAsia="Lucida Sans Unicode" w:hAnsi="Arial" w:cs="Mangal"/>
      <w:sz w:val="28"/>
      <w:szCs w:val="28"/>
      <w:lang w:val="ru-RU" w:eastAsia="ar-SA" w:bidi="ar-SA"/>
    </w:rPr>
  </w:style>
  <w:style w:type="table" w:styleId="af7">
    <w:name w:val="Table Grid"/>
    <w:basedOn w:val="a1"/>
    <w:uiPriority w:val="99"/>
    <w:rsid w:val="00AD10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a"/>
    <w:uiPriority w:val="99"/>
    <w:rsid w:val="00AD1076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20">
    <w:name w:val="Font Style20"/>
    <w:uiPriority w:val="99"/>
    <w:rsid w:val="00AD1076"/>
    <w:rPr>
      <w:rFonts w:ascii="Times New Roman" w:hAnsi="Times New Roman" w:cs="Times New Roman" w:hint="default"/>
      <w:b/>
      <w:bCs/>
      <w:sz w:val="30"/>
      <w:szCs w:val="30"/>
    </w:rPr>
  </w:style>
  <w:style w:type="paragraph" w:styleId="af8">
    <w:name w:val="List Paragraph"/>
    <w:basedOn w:val="a"/>
    <w:uiPriority w:val="34"/>
    <w:qFormat/>
    <w:rsid w:val="00AD1076"/>
    <w:pPr>
      <w:ind w:left="708"/>
    </w:pPr>
  </w:style>
  <w:style w:type="character" w:styleId="af9">
    <w:name w:val="Intense Emphasis"/>
    <w:uiPriority w:val="21"/>
    <w:qFormat/>
    <w:rsid w:val="00AD1076"/>
    <w:rPr>
      <w:b/>
      <w:bCs/>
      <w:i/>
      <w:iCs/>
      <w:color w:val="4F81BD"/>
    </w:rPr>
  </w:style>
  <w:style w:type="paragraph" w:styleId="afa">
    <w:name w:val="TOC Heading"/>
    <w:basedOn w:val="1"/>
    <w:next w:val="a"/>
    <w:uiPriority w:val="39"/>
    <w:qFormat/>
    <w:rsid w:val="00AD1076"/>
    <w:pPr>
      <w:keepLines/>
      <w:suppressAutoHyphens w:val="0"/>
      <w:spacing w:before="480" w:after="0" w:line="276" w:lineRule="auto"/>
      <w:outlineLvl w:val="9"/>
    </w:pPr>
    <w:rPr>
      <w:color w:val="365F91"/>
      <w:kern w:val="0"/>
      <w:sz w:val="28"/>
      <w:szCs w:val="28"/>
      <w:lang w:eastAsia="ru-RU"/>
    </w:rPr>
  </w:style>
  <w:style w:type="paragraph" w:styleId="22">
    <w:name w:val="toc 2"/>
    <w:basedOn w:val="a"/>
    <w:next w:val="a"/>
    <w:autoRedefine/>
    <w:uiPriority w:val="39"/>
    <w:unhideWhenUsed/>
    <w:qFormat/>
    <w:rsid w:val="00AD1076"/>
    <w:pPr>
      <w:suppressAutoHyphens w:val="0"/>
      <w:spacing w:after="100" w:line="276" w:lineRule="auto"/>
      <w:ind w:left="220"/>
    </w:pPr>
    <w:rPr>
      <w:rFonts w:ascii="Calibri" w:hAnsi="Calibri"/>
      <w:sz w:val="22"/>
      <w:szCs w:val="22"/>
      <w:lang w:eastAsia="ru-RU"/>
    </w:rPr>
  </w:style>
  <w:style w:type="paragraph" w:styleId="14">
    <w:name w:val="toc 1"/>
    <w:basedOn w:val="a"/>
    <w:next w:val="a"/>
    <w:autoRedefine/>
    <w:uiPriority w:val="39"/>
    <w:unhideWhenUsed/>
    <w:qFormat/>
    <w:rsid w:val="00AD1076"/>
    <w:pPr>
      <w:tabs>
        <w:tab w:val="right" w:leader="dot" w:pos="9356"/>
      </w:tabs>
      <w:suppressAutoHyphens w:val="0"/>
      <w:spacing w:after="100" w:line="276" w:lineRule="auto"/>
      <w:jc w:val="center"/>
    </w:pPr>
    <w:rPr>
      <w:noProof/>
      <w:sz w:val="28"/>
      <w:szCs w:val="28"/>
      <w:lang w:eastAsia="ru-RU"/>
    </w:rPr>
  </w:style>
  <w:style w:type="paragraph" w:styleId="3">
    <w:name w:val="toc 3"/>
    <w:basedOn w:val="a"/>
    <w:next w:val="a"/>
    <w:autoRedefine/>
    <w:uiPriority w:val="39"/>
    <w:unhideWhenUsed/>
    <w:qFormat/>
    <w:rsid w:val="00AD1076"/>
    <w:pPr>
      <w:suppressAutoHyphens w:val="0"/>
      <w:spacing w:after="100" w:line="276" w:lineRule="auto"/>
      <w:ind w:left="440"/>
    </w:pPr>
    <w:rPr>
      <w:rFonts w:ascii="Calibri" w:hAnsi="Calibri"/>
      <w:sz w:val="22"/>
      <w:szCs w:val="22"/>
      <w:lang w:eastAsia="ru-RU"/>
    </w:rPr>
  </w:style>
  <w:style w:type="paragraph" w:styleId="afb">
    <w:name w:val="Balloon Text"/>
    <w:basedOn w:val="a"/>
    <w:link w:val="afc"/>
    <w:uiPriority w:val="99"/>
    <w:rsid w:val="00AD1076"/>
    <w:rPr>
      <w:rFonts w:ascii="Tahoma" w:hAnsi="Tahoma"/>
      <w:sz w:val="16"/>
      <w:szCs w:val="16"/>
      <w:lang w:val="x-none"/>
    </w:rPr>
  </w:style>
  <w:style w:type="character" w:customStyle="1" w:styleId="afc">
    <w:name w:val="Текст выноски Знак"/>
    <w:basedOn w:val="a0"/>
    <w:link w:val="afb"/>
    <w:uiPriority w:val="99"/>
    <w:rsid w:val="00AD1076"/>
    <w:rPr>
      <w:rFonts w:ascii="Tahoma" w:eastAsia="Times New Roman" w:hAnsi="Tahoma" w:cs="Times New Roman"/>
      <w:sz w:val="16"/>
      <w:szCs w:val="16"/>
      <w:lang w:val="x-none" w:eastAsia="ar-SA"/>
    </w:rPr>
  </w:style>
  <w:style w:type="character" w:styleId="afd">
    <w:name w:val="Hyperlink"/>
    <w:uiPriority w:val="99"/>
    <w:unhideWhenUsed/>
    <w:rsid w:val="00AD1076"/>
    <w:rPr>
      <w:color w:val="0000FF"/>
      <w:u w:val="single"/>
    </w:rPr>
  </w:style>
  <w:style w:type="paragraph" w:styleId="afe">
    <w:name w:val="Normal (Web)"/>
    <w:basedOn w:val="a"/>
    <w:uiPriority w:val="99"/>
    <w:semiHidden/>
    <w:unhideWhenUsed/>
    <w:rsid w:val="00A15B8F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61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5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20</Pages>
  <Words>5135</Words>
  <Characters>29273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Бабкина Яна Александровна</dc:creator>
  <cp:keywords/>
  <dc:description/>
  <cp:lastModifiedBy>User</cp:lastModifiedBy>
  <cp:revision>17</cp:revision>
  <dcterms:created xsi:type="dcterms:W3CDTF">2021-10-14T08:08:00Z</dcterms:created>
  <dcterms:modified xsi:type="dcterms:W3CDTF">2023-09-27T04:13:00Z</dcterms:modified>
</cp:coreProperties>
</file>